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9AB8" w14:textId="77777777" w:rsidR="00771613" w:rsidRPr="004F7F68" w:rsidRDefault="00000000" w:rsidP="00BA15E7">
      <w:pPr>
        <w:pStyle w:val="Heading1"/>
        <w:rPr>
          <w:rFonts w:asciiTheme="minorHAnsi" w:hAnsiTheme="minorHAnsi" w:cstheme="minorHAnsi"/>
        </w:rPr>
      </w:pPr>
      <w:r w:rsidRPr="004F7F68">
        <w:rPr>
          <w:rFonts w:asciiTheme="minorHAnsi" w:hAnsiTheme="minorHAnsi" w:cstheme="minorHAnsi"/>
        </w:rPr>
        <w:t>A</w:t>
      </w:r>
      <w:r w:rsidR="00455717">
        <w:rPr>
          <w:rFonts w:asciiTheme="minorHAnsi" w:hAnsiTheme="minorHAnsi" w:cstheme="minorHAnsi"/>
        </w:rPr>
        <w:t>pplication</w:t>
      </w:r>
      <w:r w:rsidRPr="004F7F68">
        <w:rPr>
          <w:rFonts w:asciiTheme="minorHAnsi" w:hAnsiTheme="minorHAnsi" w:cstheme="minorHAnsi"/>
        </w:rPr>
        <w:t xml:space="preserve"> </w:t>
      </w:r>
      <w:r w:rsidR="00455717">
        <w:rPr>
          <w:rFonts w:asciiTheme="minorHAnsi" w:hAnsiTheme="minorHAnsi" w:cstheme="minorHAnsi"/>
        </w:rPr>
        <w:t>for</w:t>
      </w:r>
      <w:r w:rsidRPr="004F7F68">
        <w:rPr>
          <w:rFonts w:asciiTheme="minorHAnsi" w:hAnsiTheme="minorHAnsi" w:cstheme="minorHAnsi"/>
        </w:rPr>
        <w:t xml:space="preserve"> s</w:t>
      </w:r>
      <w:r w:rsidR="00455717">
        <w:rPr>
          <w:rFonts w:asciiTheme="minorHAnsi" w:hAnsiTheme="minorHAnsi" w:cstheme="minorHAnsi"/>
        </w:rPr>
        <w:t>upport</w:t>
      </w:r>
    </w:p>
    <w:p w14:paraId="3BED4356" w14:textId="77777777" w:rsidR="009F7DAC" w:rsidRPr="004F7F68" w:rsidRDefault="00000000" w:rsidP="009F7DAC">
      <w:pPr>
        <w:pStyle w:val="Rubrik2numrerad"/>
        <w:rPr>
          <w:rFonts w:asciiTheme="minorHAnsi" w:hAnsiTheme="minorHAnsi" w:cstheme="minorHAnsi"/>
        </w:rPr>
      </w:pPr>
      <w:r>
        <w:rPr>
          <w:rFonts w:asciiTheme="minorHAnsi" w:hAnsiTheme="minorHAnsi" w:cstheme="minorHAnsi"/>
        </w:rPr>
        <w:t>General</w:t>
      </w:r>
    </w:p>
    <w:p w14:paraId="183D0074" w14:textId="77777777" w:rsidR="00C36CCC" w:rsidRDefault="00000000" w:rsidP="009F7DAC">
      <w:pPr>
        <w:rPr>
          <w:rFonts w:asciiTheme="majorHAnsi" w:hAnsiTheme="majorHAnsi" w:cstheme="minorHAnsi"/>
          <w:sz w:val="22"/>
          <w:szCs w:val="22"/>
        </w:rPr>
      </w:pPr>
      <w:r>
        <w:rPr>
          <w:rFonts w:asciiTheme="majorHAnsi" w:hAnsiTheme="majorHAnsi" w:cstheme="minorHAnsi"/>
          <w:sz w:val="22"/>
          <w:szCs w:val="22"/>
        </w:rPr>
        <w:t>Proje</w:t>
      </w:r>
      <w:r w:rsidR="00455717">
        <w:rPr>
          <w:rFonts w:asciiTheme="majorHAnsi" w:hAnsiTheme="majorHAnsi" w:cstheme="minorHAnsi"/>
          <w:sz w:val="22"/>
          <w:szCs w:val="22"/>
        </w:rPr>
        <w:t>c</w:t>
      </w:r>
      <w:r>
        <w:rPr>
          <w:rFonts w:asciiTheme="majorHAnsi" w:hAnsiTheme="majorHAnsi" w:cstheme="minorHAnsi"/>
          <w:sz w:val="22"/>
          <w:szCs w:val="22"/>
        </w:rPr>
        <w:t>t</w:t>
      </w:r>
      <w:r w:rsidR="00455717">
        <w:rPr>
          <w:rFonts w:asciiTheme="majorHAnsi" w:hAnsiTheme="majorHAnsi" w:cstheme="minorHAnsi"/>
          <w:sz w:val="22"/>
          <w:szCs w:val="22"/>
        </w:rPr>
        <w:t xml:space="preserve"> </w:t>
      </w:r>
      <w:r>
        <w:rPr>
          <w:rFonts w:asciiTheme="majorHAnsi" w:hAnsiTheme="majorHAnsi" w:cstheme="minorHAnsi"/>
          <w:sz w:val="22"/>
          <w:szCs w:val="22"/>
        </w:rPr>
        <w:t>nam</w:t>
      </w:r>
      <w:r w:rsidR="00455717">
        <w:rPr>
          <w:rFonts w:asciiTheme="majorHAnsi" w:hAnsiTheme="majorHAnsi" w:cstheme="minorHAnsi"/>
          <w:sz w:val="22"/>
          <w:szCs w:val="22"/>
        </w:rPr>
        <w:t>e</w:t>
      </w:r>
      <w:r>
        <w:rPr>
          <w:rFonts w:asciiTheme="majorHAnsi" w:hAnsiTheme="majorHAnsi" w:cstheme="minorHAnsi"/>
          <w:sz w:val="22"/>
          <w:szCs w:val="22"/>
        </w:rPr>
        <w:t>: Pre-study for capasity building a network of cooperation in the field of Finno Ugric cultures, languages and sustainable tourism in the North</w:t>
      </w:r>
    </w:p>
    <w:p w14:paraId="77471D2E" w14:textId="77777777" w:rsidR="009F7DAC" w:rsidRDefault="00000000" w:rsidP="009F7DAC">
      <w:pPr>
        <w:rPr>
          <w:rFonts w:asciiTheme="majorHAnsi" w:hAnsiTheme="majorHAnsi" w:cstheme="minorHAnsi"/>
          <w:sz w:val="22"/>
          <w:szCs w:val="22"/>
        </w:rPr>
      </w:pPr>
      <w:r w:rsidRPr="00F11D77">
        <w:rPr>
          <w:rFonts w:asciiTheme="majorHAnsi" w:hAnsiTheme="majorHAnsi" w:cstheme="minorHAnsi"/>
          <w:sz w:val="22"/>
          <w:szCs w:val="22"/>
        </w:rPr>
        <w:t>A</w:t>
      </w:r>
      <w:r w:rsidR="00455717">
        <w:rPr>
          <w:rFonts w:asciiTheme="majorHAnsi" w:hAnsiTheme="majorHAnsi" w:cstheme="minorHAnsi"/>
          <w:sz w:val="22"/>
          <w:szCs w:val="22"/>
        </w:rPr>
        <w:t>pplication</w:t>
      </w:r>
      <w:r w:rsidR="003A2159">
        <w:rPr>
          <w:rFonts w:asciiTheme="majorHAnsi" w:hAnsiTheme="majorHAnsi" w:cstheme="minorHAnsi"/>
          <w:sz w:val="22"/>
          <w:szCs w:val="22"/>
        </w:rPr>
        <w:t xml:space="preserve"> </w:t>
      </w:r>
      <w:r w:rsidRPr="00F11D77">
        <w:rPr>
          <w:rFonts w:asciiTheme="majorHAnsi" w:hAnsiTheme="majorHAnsi" w:cstheme="minorHAnsi"/>
          <w:sz w:val="22"/>
          <w:szCs w:val="22"/>
        </w:rPr>
        <w:t xml:space="preserve">id: </w:t>
      </w:r>
      <w:r>
        <w:rPr>
          <w:rFonts w:asciiTheme="majorHAnsi" w:hAnsiTheme="majorHAnsi" w:cstheme="minorHAnsi"/>
          <w:sz w:val="22"/>
          <w:szCs w:val="22"/>
        </w:rPr>
        <w:t>446254</w:t>
      </w:r>
    </w:p>
    <w:p w14:paraId="7E377301" w14:textId="77777777" w:rsidR="00252784" w:rsidRPr="00F11D77" w:rsidRDefault="00000000" w:rsidP="009F7DAC">
      <w:pPr>
        <w:rPr>
          <w:rFonts w:asciiTheme="majorHAnsi" w:hAnsiTheme="majorHAnsi" w:cstheme="minorHAnsi"/>
          <w:sz w:val="22"/>
          <w:szCs w:val="22"/>
        </w:rPr>
      </w:pPr>
      <w:r>
        <w:rPr>
          <w:rFonts w:asciiTheme="majorHAnsi" w:hAnsiTheme="majorHAnsi" w:cstheme="minorHAnsi"/>
          <w:sz w:val="22"/>
          <w:szCs w:val="22"/>
        </w:rPr>
        <w:t xml:space="preserve">Case id: </w:t>
      </w:r>
    </w:p>
    <w:p w14:paraId="3043F2F6" w14:textId="77777777" w:rsidR="00E85BC0" w:rsidRPr="00F11D77" w:rsidRDefault="00E85BC0" w:rsidP="009F7DAC">
      <w:pPr>
        <w:rPr>
          <w:rFonts w:asciiTheme="majorHAnsi" w:hAnsiTheme="majorHAnsi" w:cstheme="minorHAnsi"/>
          <w:sz w:val="22"/>
          <w:szCs w:val="22"/>
        </w:rPr>
      </w:pPr>
    </w:p>
    <w:p w14:paraId="39CC9C1D" w14:textId="77777777" w:rsidR="00E85BC0" w:rsidRPr="003A2159" w:rsidRDefault="00000000" w:rsidP="009F7DAC">
      <w:pPr>
        <w:rPr>
          <w:rFonts w:asciiTheme="majorHAnsi" w:hAnsiTheme="majorHAnsi" w:cstheme="minorHAnsi"/>
          <w:sz w:val="22"/>
          <w:szCs w:val="22"/>
          <w:lang w:val="en-US"/>
        </w:rPr>
      </w:pPr>
      <w:r w:rsidRPr="003A2159">
        <w:rPr>
          <w:rFonts w:asciiTheme="majorHAnsi" w:hAnsiTheme="majorHAnsi" w:cstheme="minorHAnsi"/>
          <w:sz w:val="22"/>
          <w:szCs w:val="22"/>
          <w:lang w:val="en-US"/>
        </w:rPr>
        <w:t xml:space="preserve">Application call: </w:t>
      </w:r>
      <w:r>
        <w:rPr>
          <w:rFonts w:asciiTheme="majorHAnsi" w:hAnsiTheme="majorHAnsi" w:cstheme="minorHAnsi"/>
          <w:sz w:val="22"/>
          <w:szCs w:val="22"/>
        </w:rPr>
        <w:t>4.1 Cross-border capacity building</w:t>
      </w:r>
    </w:p>
    <w:p w14:paraId="798DC8B7" w14:textId="77777777" w:rsidR="00E85BC0" w:rsidRPr="00DB7010" w:rsidRDefault="00000000" w:rsidP="009F7DAC">
      <w:pPr>
        <w:rPr>
          <w:rFonts w:asciiTheme="majorHAnsi" w:hAnsiTheme="majorHAnsi" w:cstheme="minorHAnsi"/>
          <w:sz w:val="22"/>
          <w:szCs w:val="22"/>
          <w:lang w:val="en-US"/>
        </w:rPr>
      </w:pPr>
      <w:r w:rsidRPr="00DB7010">
        <w:rPr>
          <w:rFonts w:asciiTheme="majorHAnsi" w:hAnsiTheme="majorHAnsi" w:cstheme="minorHAnsi"/>
          <w:sz w:val="22"/>
          <w:szCs w:val="22"/>
          <w:lang w:val="en-US"/>
        </w:rPr>
        <w:t xml:space="preserve">Responsible organisation: </w:t>
      </w:r>
      <w:r>
        <w:rPr>
          <w:rFonts w:asciiTheme="majorHAnsi" w:hAnsiTheme="majorHAnsi" w:cstheme="minorHAnsi"/>
          <w:sz w:val="22"/>
          <w:szCs w:val="22"/>
        </w:rPr>
        <w:t>Interreg Aurora</w:t>
      </w:r>
    </w:p>
    <w:p w14:paraId="4F5A1FEC" w14:textId="77777777" w:rsidR="00E67104" w:rsidRPr="00DB7010" w:rsidRDefault="00E67104">
      <w:pPr>
        <w:rPr>
          <w:rFonts w:asciiTheme="minorHAnsi" w:hAnsiTheme="minorHAnsi" w:cstheme="minorHAnsi"/>
          <w:lang w:val="en-US"/>
        </w:rPr>
      </w:pPr>
    </w:p>
    <w:p w14:paraId="4F877BEC" w14:textId="77777777" w:rsidR="0089203C" w:rsidRPr="004F7F68" w:rsidRDefault="00000000" w:rsidP="00FB79E2">
      <w:pPr>
        <w:pStyle w:val="Rubrik2numrerad"/>
        <w:rPr>
          <w:rFonts w:asciiTheme="minorHAnsi" w:hAnsiTheme="minorHAnsi" w:cstheme="minorHAnsi"/>
        </w:rPr>
      </w:pPr>
      <w:r>
        <w:rPr>
          <w:rFonts w:asciiTheme="minorHAnsi" w:hAnsiTheme="minorHAnsi" w:cstheme="minorHAnsi"/>
        </w:rPr>
        <w:t>Lead partner EU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3727"/>
      </w:tblGrid>
      <w:tr w:rsidR="005121FC" w14:paraId="621C1C1F" w14:textId="77777777" w:rsidTr="002271B4">
        <w:tc>
          <w:tcPr>
            <w:tcW w:w="4896" w:type="dxa"/>
            <w:hideMark/>
          </w:tcPr>
          <w:p w14:paraId="1BA9E8C0" w14:textId="77777777" w:rsidR="00BE2B11" w:rsidRPr="008B2A78" w:rsidRDefault="00000000" w:rsidP="00BE2B11">
            <w:pPr>
              <w:jc w:val="left"/>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Runolaulu-Akatemian kannatusyhdistys ry</w:t>
            </w:r>
          </w:p>
        </w:tc>
        <w:tc>
          <w:tcPr>
            <w:tcW w:w="3825" w:type="dxa"/>
            <w:hideMark/>
          </w:tcPr>
          <w:p w14:paraId="6052C352" w14:textId="77777777" w:rsidR="00BE2B11" w:rsidRPr="008B2A78" w:rsidRDefault="00000000" w:rsidP="00BE2B11">
            <w:pPr>
              <w:jc w:val="left"/>
              <w:rPr>
                <w:rFonts w:ascii="Cambria" w:hAnsi="Cambria"/>
                <w:sz w:val="22"/>
                <w:szCs w:val="22"/>
              </w:rPr>
            </w:pPr>
            <w:r>
              <w:rPr>
                <w:rFonts w:ascii="Cambria" w:hAnsi="Cambria"/>
                <w:sz w:val="22"/>
                <w:szCs w:val="22"/>
              </w:rPr>
              <w:t>Org.</w:t>
            </w:r>
            <w:r w:rsidR="00DB46C0">
              <w:rPr>
                <w:rFonts w:ascii="Cambria" w:hAnsi="Cambria"/>
                <w:sz w:val="22"/>
                <w:szCs w:val="22"/>
              </w:rPr>
              <w:t xml:space="preserve"> </w:t>
            </w:r>
            <w:r>
              <w:rPr>
                <w:rFonts w:ascii="Cambria" w:hAnsi="Cambria"/>
                <w:sz w:val="22"/>
                <w:szCs w:val="22"/>
              </w:rPr>
              <w:t>N</w:t>
            </w:r>
            <w:r w:rsidR="00DB46C0">
              <w:rPr>
                <w:rFonts w:ascii="Cambria" w:hAnsi="Cambria"/>
                <w:sz w:val="22"/>
                <w:szCs w:val="22"/>
              </w:rPr>
              <w:t>o</w:t>
            </w:r>
            <w:r>
              <w:rPr>
                <w:rFonts w:ascii="Cambria" w:hAnsi="Cambria"/>
                <w:sz w:val="22"/>
                <w:szCs w:val="22"/>
              </w:rPr>
              <w:t>: 2660747-6</w:t>
            </w:r>
          </w:p>
        </w:tc>
      </w:tr>
      <w:tr w:rsidR="005121FC" w14:paraId="7D79F361" w14:textId="77777777" w:rsidTr="002271B4">
        <w:tc>
          <w:tcPr>
            <w:tcW w:w="4896" w:type="dxa"/>
          </w:tcPr>
          <w:p w14:paraId="6B6FAA59" w14:textId="77777777" w:rsidR="00A85022" w:rsidRDefault="00000000" w:rsidP="003A2CB8">
            <w:pPr>
              <w:jc w:val="left"/>
              <w:rPr>
                <w:rFonts w:ascii="Cambria" w:hAnsi="Cambria"/>
                <w:sz w:val="22"/>
                <w:szCs w:val="22"/>
              </w:rPr>
            </w:pPr>
            <w:r>
              <w:rPr>
                <w:rFonts w:ascii="Cambria" w:hAnsi="Cambria"/>
                <w:sz w:val="22"/>
                <w:szCs w:val="22"/>
              </w:rPr>
              <w:t>Kainuuntie 99</w:t>
            </w:r>
            <w:r w:rsidR="00EE2E2D">
              <w:rPr>
                <w:rFonts w:ascii="Cambria" w:hAnsi="Cambria"/>
                <w:sz w:val="22"/>
                <w:szCs w:val="22"/>
              </w:rPr>
              <w:br/>
            </w:r>
            <w:r>
              <w:rPr>
                <w:rFonts w:ascii="Cambria" w:hAnsi="Cambria"/>
                <w:sz w:val="22"/>
                <w:szCs w:val="22"/>
              </w:rPr>
              <w:t>88900</w:t>
            </w:r>
            <w:r w:rsidR="00EE2E2D">
              <w:rPr>
                <w:rFonts w:ascii="Cambria" w:hAnsi="Cambria"/>
                <w:sz w:val="22"/>
                <w:szCs w:val="22"/>
              </w:rPr>
              <w:t xml:space="preserve"> </w:t>
            </w:r>
            <w:r>
              <w:rPr>
                <w:rFonts w:ascii="Cambria" w:hAnsi="Cambria"/>
                <w:sz w:val="22"/>
                <w:szCs w:val="22"/>
              </w:rPr>
              <w:t>Kuhmo</w:t>
            </w:r>
            <w:r w:rsidR="00EE2E2D">
              <w:rPr>
                <w:rFonts w:ascii="Cambria" w:hAnsi="Cambria"/>
                <w:sz w:val="22"/>
                <w:szCs w:val="22"/>
              </w:rPr>
              <w:br/>
            </w:r>
            <w:r>
              <w:rPr>
                <w:rFonts w:ascii="Cambria" w:hAnsi="Cambria"/>
                <w:sz w:val="22"/>
                <w:szCs w:val="22"/>
              </w:rPr>
              <w:t>Finland</w:t>
            </w:r>
          </w:p>
        </w:tc>
        <w:tc>
          <w:tcPr>
            <w:tcW w:w="3825" w:type="dxa"/>
          </w:tcPr>
          <w:p w14:paraId="35E71769" w14:textId="77777777" w:rsidR="00A85022" w:rsidRDefault="00000000" w:rsidP="003A2CB8">
            <w:pPr>
              <w:jc w:val="left"/>
              <w:rPr>
                <w:rFonts w:ascii="Cambria" w:hAnsi="Cambria"/>
                <w:sz w:val="22"/>
                <w:szCs w:val="22"/>
              </w:rPr>
            </w:pPr>
            <w:r>
              <w:rPr>
                <w:rFonts w:ascii="Cambria" w:hAnsi="Cambria"/>
                <w:sz w:val="22"/>
                <w:szCs w:val="22"/>
              </w:rPr>
              <w:t>Employees</w:t>
            </w:r>
            <w:r w:rsidR="002C3E81">
              <w:rPr>
                <w:rFonts w:ascii="Cambria" w:hAnsi="Cambria"/>
                <w:sz w:val="22"/>
                <w:szCs w:val="22"/>
              </w:rPr>
              <w:t xml:space="preserve">: </w:t>
            </w:r>
            <w:r>
              <w:rPr>
                <w:rFonts w:ascii="Cambria" w:hAnsi="Cambria"/>
                <w:sz w:val="22"/>
                <w:szCs w:val="22"/>
              </w:rPr>
              <w:t>3</w:t>
            </w:r>
          </w:p>
        </w:tc>
      </w:tr>
      <w:tr w:rsidR="005121FC" w14:paraId="671796C0" w14:textId="77777777" w:rsidTr="002271B4">
        <w:tc>
          <w:tcPr>
            <w:tcW w:w="4896" w:type="dxa"/>
          </w:tcPr>
          <w:p w14:paraId="4A7AC114" w14:textId="77777777" w:rsidR="003A2CB8" w:rsidRDefault="003A2CB8" w:rsidP="003A2CB8">
            <w:pPr>
              <w:rPr>
                <w:rFonts w:ascii="Cambria" w:hAnsi="Cambria"/>
                <w:sz w:val="22"/>
                <w:szCs w:val="22"/>
              </w:rPr>
            </w:pPr>
          </w:p>
        </w:tc>
        <w:tc>
          <w:tcPr>
            <w:tcW w:w="3825" w:type="dxa"/>
          </w:tcPr>
          <w:p w14:paraId="624E0B62" w14:textId="77777777" w:rsidR="003A2CB8" w:rsidRDefault="003A2CB8" w:rsidP="00BE2B11">
            <w:pPr>
              <w:rPr>
                <w:rFonts w:ascii="Cambria" w:hAnsi="Cambria"/>
                <w:sz w:val="22"/>
                <w:szCs w:val="22"/>
              </w:rPr>
            </w:pPr>
          </w:p>
        </w:tc>
      </w:tr>
      <w:tr w:rsidR="005121FC" w14:paraId="734E0488" w14:textId="77777777" w:rsidTr="002271B4">
        <w:tc>
          <w:tcPr>
            <w:tcW w:w="4896" w:type="dxa"/>
          </w:tcPr>
          <w:p w14:paraId="0EFF3006" w14:textId="77777777" w:rsidR="00621FB6" w:rsidRPr="002271B4" w:rsidRDefault="00000000" w:rsidP="003A2CB8">
            <w:pPr>
              <w:rPr>
                <w:rFonts w:ascii="Cambria" w:hAnsi="Cambria"/>
                <w:b/>
                <w:sz w:val="22"/>
                <w:szCs w:val="22"/>
              </w:rPr>
            </w:pPr>
            <w:r>
              <w:rPr>
                <w:rFonts w:ascii="Cambria" w:hAnsi="Cambria"/>
                <w:b/>
                <w:sz w:val="22"/>
                <w:szCs w:val="22"/>
              </w:rPr>
              <w:t>Workplace</w:t>
            </w:r>
          </w:p>
        </w:tc>
        <w:tc>
          <w:tcPr>
            <w:tcW w:w="3825" w:type="dxa"/>
          </w:tcPr>
          <w:p w14:paraId="6EE21BB6" w14:textId="77777777" w:rsidR="00621FB6" w:rsidRDefault="00621FB6" w:rsidP="00BE2B11">
            <w:pPr>
              <w:rPr>
                <w:rFonts w:ascii="Cambria" w:hAnsi="Cambria"/>
                <w:sz w:val="22"/>
                <w:szCs w:val="22"/>
              </w:rPr>
            </w:pPr>
          </w:p>
        </w:tc>
      </w:tr>
      <w:tr w:rsidR="005121FC" w14:paraId="0D74D28C" w14:textId="77777777" w:rsidTr="002271B4">
        <w:tc>
          <w:tcPr>
            <w:tcW w:w="4896" w:type="dxa"/>
          </w:tcPr>
          <w:p w14:paraId="1310D982" w14:textId="77777777" w:rsidR="00621FB6" w:rsidRDefault="00000000" w:rsidP="003A2CB8">
            <w:pPr>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Runosong Academy</w:t>
            </w:r>
          </w:p>
        </w:tc>
        <w:tc>
          <w:tcPr>
            <w:tcW w:w="3825" w:type="dxa"/>
          </w:tcPr>
          <w:p w14:paraId="08750CB3" w14:textId="77777777" w:rsidR="00621FB6" w:rsidRDefault="00000000" w:rsidP="00DB46C0">
            <w:pPr>
              <w:jc w:val="left"/>
              <w:rPr>
                <w:rFonts w:ascii="Cambria" w:hAnsi="Cambria"/>
                <w:sz w:val="22"/>
                <w:szCs w:val="22"/>
              </w:rPr>
            </w:pPr>
            <w:r>
              <w:rPr>
                <w:rFonts w:ascii="Cambria" w:hAnsi="Cambria"/>
                <w:sz w:val="22"/>
                <w:szCs w:val="22"/>
              </w:rPr>
              <w:t>Workplace No.: 1</w:t>
            </w:r>
          </w:p>
        </w:tc>
      </w:tr>
      <w:tr w:rsidR="005121FC" w14:paraId="734D7FD5" w14:textId="77777777" w:rsidTr="002271B4">
        <w:tc>
          <w:tcPr>
            <w:tcW w:w="4896" w:type="dxa"/>
          </w:tcPr>
          <w:p w14:paraId="55BDFC15" w14:textId="77777777" w:rsidR="002271B4" w:rsidRDefault="00000000" w:rsidP="003A2CB8">
            <w:pPr>
              <w:rPr>
                <w:rFonts w:ascii="Cambria" w:hAnsi="Cambria"/>
                <w:sz w:val="22"/>
                <w:szCs w:val="22"/>
              </w:rPr>
            </w:pPr>
            <w:r>
              <w:rPr>
                <w:rFonts w:ascii="Cambria" w:hAnsi="Cambria"/>
                <w:sz w:val="22"/>
                <w:szCs w:val="22"/>
              </w:rPr>
              <w:t>Post</w:t>
            </w:r>
            <w:r w:rsidR="002B2D81">
              <w:rPr>
                <w:rFonts w:ascii="Cambria" w:hAnsi="Cambria"/>
                <w:sz w:val="22"/>
                <w:szCs w:val="22"/>
              </w:rPr>
              <w:t>al</w:t>
            </w:r>
            <w:r w:rsidR="00DB46C0">
              <w:rPr>
                <w:rFonts w:ascii="Cambria" w:hAnsi="Cambria"/>
                <w:sz w:val="22"/>
                <w:szCs w:val="22"/>
              </w:rPr>
              <w:t xml:space="preserve"> </w:t>
            </w:r>
            <w:r>
              <w:rPr>
                <w:rFonts w:ascii="Cambria" w:hAnsi="Cambria"/>
                <w:sz w:val="22"/>
                <w:szCs w:val="22"/>
              </w:rPr>
              <w:t>ad</w:t>
            </w:r>
            <w:r w:rsidR="00DB46C0">
              <w:rPr>
                <w:rFonts w:ascii="Cambria" w:hAnsi="Cambria"/>
                <w:sz w:val="22"/>
                <w:szCs w:val="22"/>
              </w:rPr>
              <w:t>d</w:t>
            </w:r>
            <w:r>
              <w:rPr>
                <w:rFonts w:ascii="Cambria" w:hAnsi="Cambria"/>
                <w:sz w:val="22"/>
                <w:szCs w:val="22"/>
              </w:rPr>
              <w:t>ress:</w:t>
            </w:r>
          </w:p>
          <w:p w14:paraId="747C8672" w14:textId="77777777" w:rsidR="002271B4" w:rsidRDefault="002271B4" w:rsidP="003A2CB8">
            <w:pPr>
              <w:rPr>
                <w:rFonts w:ascii="Cambria" w:hAnsi="Cambria"/>
                <w:sz w:val="22"/>
                <w:szCs w:val="22"/>
              </w:rPr>
            </w:pPr>
          </w:p>
          <w:p w14:paraId="683EB4EE" w14:textId="77777777" w:rsidR="002271B4" w:rsidRDefault="00000000" w:rsidP="003A2CB8">
            <w:pPr>
              <w:rPr>
                <w:rFonts w:ascii="Cambria" w:hAnsi="Cambria"/>
                <w:sz w:val="22"/>
                <w:szCs w:val="22"/>
              </w:rPr>
            </w:pPr>
            <w:r>
              <w:rPr>
                <w:rFonts w:ascii="Cambria" w:hAnsi="Cambria"/>
                <w:sz w:val="22"/>
                <w:szCs w:val="22"/>
              </w:rPr>
              <w:t xml:space="preserve"> </w:t>
            </w:r>
          </w:p>
        </w:tc>
        <w:tc>
          <w:tcPr>
            <w:tcW w:w="3825" w:type="dxa"/>
          </w:tcPr>
          <w:p w14:paraId="48AFEF7E" w14:textId="77777777" w:rsidR="002271B4" w:rsidRDefault="00000000" w:rsidP="00BE2B11">
            <w:pPr>
              <w:rPr>
                <w:rFonts w:ascii="Cambria" w:hAnsi="Cambria"/>
                <w:sz w:val="22"/>
                <w:szCs w:val="22"/>
              </w:rPr>
            </w:pPr>
            <w:r>
              <w:rPr>
                <w:rFonts w:ascii="Cambria" w:hAnsi="Cambria"/>
                <w:sz w:val="22"/>
                <w:szCs w:val="22"/>
              </w:rPr>
              <w:t>Visitors</w:t>
            </w:r>
            <w:r w:rsidR="006C7D49">
              <w:rPr>
                <w:rFonts w:ascii="Cambria" w:hAnsi="Cambria"/>
                <w:sz w:val="22"/>
                <w:szCs w:val="22"/>
              </w:rPr>
              <w:t xml:space="preserve"> </w:t>
            </w:r>
            <w:r>
              <w:rPr>
                <w:rFonts w:ascii="Cambria" w:hAnsi="Cambria"/>
                <w:sz w:val="22"/>
                <w:szCs w:val="22"/>
              </w:rPr>
              <w:t>address:</w:t>
            </w:r>
          </w:p>
          <w:p w14:paraId="2083973B" w14:textId="77777777" w:rsidR="002271B4" w:rsidRDefault="00000000" w:rsidP="00BE2B11">
            <w:pPr>
              <w:rPr>
                <w:rFonts w:ascii="Cambria" w:hAnsi="Cambria"/>
                <w:sz w:val="22"/>
                <w:szCs w:val="22"/>
              </w:rPr>
            </w:pPr>
            <w:r>
              <w:rPr>
                <w:rFonts w:ascii="Cambria" w:hAnsi="Cambria"/>
                <w:sz w:val="22"/>
                <w:szCs w:val="22"/>
              </w:rPr>
              <w:br/>
              <w:t xml:space="preserve"> </w:t>
            </w:r>
          </w:p>
        </w:tc>
      </w:tr>
      <w:tr w:rsidR="005121FC" w14:paraId="6E7DA761" w14:textId="77777777" w:rsidTr="002271B4">
        <w:tc>
          <w:tcPr>
            <w:tcW w:w="4896" w:type="dxa"/>
          </w:tcPr>
          <w:p w14:paraId="7F2E0091" w14:textId="77777777" w:rsidR="002271B4" w:rsidRDefault="002271B4" w:rsidP="003A2CB8">
            <w:pPr>
              <w:rPr>
                <w:rFonts w:ascii="Cambria" w:hAnsi="Cambria"/>
                <w:sz w:val="22"/>
                <w:szCs w:val="22"/>
              </w:rPr>
            </w:pPr>
          </w:p>
        </w:tc>
        <w:tc>
          <w:tcPr>
            <w:tcW w:w="3825" w:type="dxa"/>
          </w:tcPr>
          <w:p w14:paraId="22D8B3FD" w14:textId="77777777" w:rsidR="002271B4" w:rsidRDefault="00000000" w:rsidP="00BE2B11">
            <w:pPr>
              <w:rPr>
                <w:rFonts w:ascii="Cambria" w:hAnsi="Cambria"/>
                <w:sz w:val="22"/>
                <w:szCs w:val="22"/>
              </w:rPr>
            </w:pPr>
            <w:r>
              <w:rPr>
                <w:rFonts w:ascii="Cambria" w:hAnsi="Cambria"/>
                <w:sz w:val="22"/>
                <w:szCs w:val="22"/>
              </w:rPr>
              <w:t>Region: Kuhmo</w:t>
            </w:r>
          </w:p>
        </w:tc>
      </w:tr>
    </w:tbl>
    <w:p w14:paraId="658B3676" w14:textId="77777777" w:rsidR="007331CF" w:rsidRPr="008B2A78" w:rsidRDefault="00000000">
      <w:pPr>
        <w:rPr>
          <w:rFonts w:asciiTheme="majorHAnsi" w:hAnsiTheme="majorHAnsi"/>
          <w:b/>
          <w:bCs/>
          <w:sz w:val="22"/>
          <w:szCs w:val="22"/>
        </w:rPr>
      </w:pPr>
      <w:r>
        <w:rPr>
          <w:rFonts w:asciiTheme="majorHAnsi" w:hAnsiTheme="majorHAnsi"/>
          <w:b/>
          <w:bCs/>
          <w:sz w:val="22"/>
          <w:szCs w:val="22"/>
        </w:rPr>
        <w:t>Lead partner motivation and contribution</w:t>
      </w:r>
      <w:r w:rsidRPr="003144B6">
        <w:rPr>
          <w:rFonts w:asciiTheme="majorHAnsi" w:hAnsiTheme="majorHAnsi"/>
          <w:b/>
          <w:bCs/>
          <w:sz w:val="22"/>
          <w:szCs w:val="22"/>
        </w:rPr>
        <w:t xml:space="preserve"> </w:t>
      </w:r>
    </w:p>
    <w:p w14:paraId="28B54162" w14:textId="77777777" w:rsidR="00D42DC1" w:rsidRPr="003144B6" w:rsidRDefault="00000000">
      <w:pPr>
        <w:rPr>
          <w:rFonts w:asciiTheme="majorHAnsi" w:hAnsiTheme="majorHAnsi"/>
          <w:sz w:val="22"/>
          <w:szCs w:val="22"/>
        </w:rPr>
      </w:pPr>
      <w:r>
        <w:rPr>
          <w:rFonts w:asciiTheme="majorHAnsi" w:hAnsiTheme="majorHAnsi"/>
          <w:sz w:val="22"/>
          <w:szCs w:val="22"/>
        </w:rPr>
        <w:t>Runosong Academy is independent national cultural and research centre, supported by its own association (Runosong Academy Support association). It is operating internationally in cooperation with other research and cultural institutes. Runosong Academy is specialised on runosong and other singing and music traditions research, artistic and pedagogic activities. In addition to that, some of the most important priorities of the Runosong Academy are intangible cultural heritage and sustainable cultural tourism.</w:t>
      </w:r>
    </w:p>
    <w:p w14:paraId="4C9A1163" w14:textId="77777777" w:rsidR="005121FC" w:rsidRDefault="005121FC">
      <w:pPr>
        <w:rPr>
          <w:rFonts w:asciiTheme="majorHAnsi" w:hAnsiTheme="majorHAnsi"/>
          <w:sz w:val="22"/>
          <w:szCs w:val="22"/>
        </w:rPr>
      </w:pPr>
    </w:p>
    <w:p w14:paraId="4D99D310" w14:textId="77777777" w:rsidR="005121FC" w:rsidRDefault="00000000">
      <w:pPr>
        <w:rPr>
          <w:rFonts w:asciiTheme="majorHAnsi" w:hAnsiTheme="majorHAnsi"/>
          <w:sz w:val="22"/>
          <w:szCs w:val="22"/>
        </w:rPr>
      </w:pPr>
      <w:r>
        <w:rPr>
          <w:rFonts w:asciiTheme="majorHAnsi" w:hAnsiTheme="majorHAnsi"/>
          <w:sz w:val="22"/>
          <w:szCs w:val="22"/>
        </w:rPr>
        <w:t>Runosong Academy is the coordinator and key operator for Kuhmo as Finno-Ugric Cultural Capital 2023. This preparatory project aims to build up a network capable of applying a regular project in 2024, to keep the cooperation network alive, viden and strenghten it in coming years. The contacts in the Northern areas of Finland, Sweden and Norway have become most important in resent years.</w:t>
      </w:r>
    </w:p>
    <w:p w14:paraId="2142ED53" w14:textId="77777777" w:rsidR="00E7549D" w:rsidRDefault="00E7549D"/>
    <w:p w14:paraId="1F973AD5" w14:textId="77777777" w:rsidR="005121FC"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07B8C145" w14:textId="77777777" w:rsidR="005121FC"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r w:rsidRPr="003144B6">
        <w:rPr>
          <w:rFonts w:asciiTheme="majorHAnsi" w:hAnsiTheme="majorHAnsi"/>
          <w:b/>
          <w:bCs/>
          <w:sz w:val="22"/>
          <w:szCs w:val="22"/>
        </w:rPr>
        <w:t xml:space="preserve"> </w:t>
      </w:r>
    </w:p>
    <w:p w14:paraId="55DB16E8" w14:textId="77777777" w:rsidR="00D42DC1" w:rsidRPr="003144B6" w:rsidRDefault="00000000">
      <w:pPr>
        <w:rPr>
          <w:rFonts w:asciiTheme="majorHAnsi" w:hAnsiTheme="majorHAnsi"/>
          <w:sz w:val="22"/>
          <w:szCs w:val="22"/>
        </w:rPr>
      </w:pPr>
      <w:r>
        <w:rPr>
          <w:rFonts w:asciiTheme="majorHAnsi" w:hAnsiTheme="majorHAnsi"/>
          <w:sz w:val="22"/>
          <w:szCs w:val="22"/>
        </w:rPr>
        <w:t>No</w:t>
      </w:r>
    </w:p>
    <w:p w14:paraId="510AADE1" w14:textId="77777777" w:rsidR="00E7549D" w:rsidRDefault="00E7549D"/>
    <w:p w14:paraId="21BD6449" w14:textId="77777777" w:rsidR="005121FC" w:rsidRDefault="00000000">
      <w:pPr>
        <w:rPr>
          <w:rFonts w:asciiTheme="majorHAnsi" w:hAnsiTheme="majorHAnsi"/>
          <w:b/>
          <w:bCs/>
          <w:sz w:val="22"/>
          <w:szCs w:val="22"/>
        </w:rPr>
      </w:pPr>
      <w:r>
        <w:rPr>
          <w:rFonts w:asciiTheme="majorHAnsi" w:hAnsiTheme="majorHAnsi"/>
          <w:b/>
          <w:bCs/>
          <w:sz w:val="22"/>
          <w:szCs w:val="22"/>
        </w:rPr>
        <w:t>Name of legal representative</w:t>
      </w:r>
      <w:r w:rsidRPr="003144B6">
        <w:rPr>
          <w:rFonts w:asciiTheme="majorHAnsi" w:hAnsiTheme="majorHAnsi"/>
          <w:b/>
          <w:bCs/>
          <w:sz w:val="22"/>
          <w:szCs w:val="22"/>
        </w:rPr>
        <w:t xml:space="preserve"> </w:t>
      </w:r>
    </w:p>
    <w:p w14:paraId="79BD0C4C" w14:textId="77777777" w:rsidR="00D42DC1" w:rsidRPr="003144B6" w:rsidRDefault="00000000">
      <w:pPr>
        <w:rPr>
          <w:rFonts w:asciiTheme="majorHAnsi" w:hAnsiTheme="majorHAnsi"/>
          <w:sz w:val="22"/>
          <w:szCs w:val="22"/>
        </w:rPr>
      </w:pPr>
      <w:r>
        <w:rPr>
          <w:rFonts w:asciiTheme="majorHAnsi" w:hAnsiTheme="majorHAnsi"/>
          <w:sz w:val="22"/>
          <w:szCs w:val="22"/>
        </w:rPr>
        <w:t>Pekka Huttu-Hiltunen</w:t>
      </w:r>
    </w:p>
    <w:p w14:paraId="648DC042" w14:textId="77777777" w:rsidR="00E7549D" w:rsidRDefault="00E7549D"/>
    <w:p w14:paraId="2D159F89" w14:textId="77777777" w:rsidR="00FB79E2" w:rsidRPr="004F7F68" w:rsidRDefault="00FB79E2">
      <w:pPr>
        <w:rPr>
          <w:rFonts w:asciiTheme="minorHAnsi" w:hAnsiTheme="minorHAnsi" w:cstheme="minorHAnsi"/>
        </w:rPr>
      </w:pPr>
    </w:p>
    <w:p w14:paraId="31961267" w14:textId="77777777" w:rsidR="0089203C" w:rsidRPr="004F7F68" w:rsidRDefault="00000000" w:rsidP="0089203C">
      <w:pPr>
        <w:pStyle w:val="Rubrik2numrerad"/>
        <w:rPr>
          <w:rFonts w:asciiTheme="minorHAnsi" w:hAnsiTheme="minorHAnsi" w:cstheme="minorHAnsi"/>
        </w:rPr>
      </w:pPr>
      <w:r>
        <w:rPr>
          <w:rFonts w:asciiTheme="minorHAnsi" w:hAnsiTheme="minorHAnsi" w:cstheme="minorHAnsi"/>
        </w:rPr>
        <w:t>Project p</w:t>
      </w:r>
      <w:r w:rsidR="00A11251" w:rsidRPr="004F7F68">
        <w:rPr>
          <w:rFonts w:asciiTheme="minorHAnsi" w:hAnsiTheme="minorHAnsi" w:cstheme="minorHAnsi"/>
        </w:rPr>
        <w:t>art</w:t>
      </w:r>
      <w:r w:rsidR="00455717">
        <w:rPr>
          <w:rFonts w:asciiTheme="minorHAnsi" w:hAnsiTheme="minorHAnsi" w:cstheme="minorHAnsi"/>
        </w:rPr>
        <w:t>ner</w:t>
      </w:r>
      <w:r>
        <w:rPr>
          <w:rFonts w:asciiTheme="minorHAnsi" w:hAnsiTheme="minorHAnsi" w:cstheme="minorHAnsi"/>
        </w:rPr>
        <w:t xml:space="preserve"> EU</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5121FC" w14:paraId="75D9B15F" w14:textId="77777777" w:rsidTr="001154F4">
        <w:tc>
          <w:tcPr>
            <w:tcW w:w="5353" w:type="dxa"/>
          </w:tcPr>
          <w:p w14:paraId="654CC5C5" w14:textId="77777777" w:rsidR="00DB080E" w:rsidRDefault="00000000" w:rsidP="00DB080E">
            <w:pPr>
              <w:jc w:val="left"/>
            </w:pPr>
            <w:r>
              <w:t>Nam</w:t>
            </w:r>
            <w:r w:rsidR="00F241B6">
              <w:t>e</w:t>
            </w:r>
            <w:r>
              <w:t>: Meänsuomen Föreeninki - Byfinska Föreningen</w:t>
            </w:r>
          </w:p>
        </w:tc>
        <w:tc>
          <w:tcPr>
            <w:tcW w:w="3827" w:type="dxa"/>
          </w:tcPr>
          <w:p w14:paraId="4D4BF3ED" w14:textId="77777777" w:rsidR="00DB080E" w:rsidRDefault="00000000" w:rsidP="00DB080E">
            <w:pPr>
              <w:jc w:val="left"/>
            </w:pPr>
            <w:r>
              <w:t>Org</w:t>
            </w:r>
            <w:r w:rsidR="00F241B6">
              <w:t xml:space="preserve">. </w:t>
            </w:r>
            <w:r>
              <w:t>N</w:t>
            </w:r>
            <w:r w:rsidR="00F241B6">
              <w:t>o</w:t>
            </w:r>
            <w:r>
              <w:t>: 802467-8859</w:t>
            </w:r>
          </w:p>
        </w:tc>
      </w:tr>
      <w:tr w:rsidR="005121FC" w14:paraId="0194F5F3" w14:textId="77777777" w:rsidTr="001154F4">
        <w:tc>
          <w:tcPr>
            <w:tcW w:w="5353" w:type="dxa"/>
          </w:tcPr>
          <w:p w14:paraId="3B768764" w14:textId="77777777" w:rsidR="00DB080E" w:rsidRDefault="00DB080E" w:rsidP="00DB080E">
            <w:pPr>
              <w:jc w:val="left"/>
            </w:pPr>
          </w:p>
        </w:tc>
        <w:tc>
          <w:tcPr>
            <w:tcW w:w="3827" w:type="dxa"/>
          </w:tcPr>
          <w:p w14:paraId="4D34E729" w14:textId="77777777" w:rsidR="00DB080E" w:rsidRDefault="00000000" w:rsidP="00DB080E">
            <w:pPr>
              <w:jc w:val="left"/>
            </w:pPr>
            <w:r>
              <w:t>Employees</w:t>
            </w:r>
            <w:r w:rsidR="001C1AE9">
              <w:t xml:space="preserve">: </w:t>
            </w:r>
            <w:r>
              <w:t>0</w:t>
            </w:r>
          </w:p>
        </w:tc>
      </w:tr>
      <w:tr w:rsidR="005121FC" w14:paraId="443BC8C9" w14:textId="77777777" w:rsidTr="001154F4">
        <w:tc>
          <w:tcPr>
            <w:tcW w:w="5353" w:type="dxa"/>
          </w:tcPr>
          <w:p w14:paraId="4AAC2DE3" w14:textId="77777777" w:rsidR="00DB080E" w:rsidRDefault="00000000" w:rsidP="00DB080E">
            <w:pPr>
              <w:jc w:val="left"/>
            </w:pPr>
            <w:r>
              <w:t>Post</w:t>
            </w:r>
            <w:r w:rsidR="00F241B6">
              <w:t xml:space="preserve">al </w:t>
            </w:r>
            <w:r>
              <w:t>a</w:t>
            </w:r>
            <w:r w:rsidR="00F241B6">
              <w:t>d</w:t>
            </w:r>
            <w:r>
              <w:t>dress:</w:t>
            </w:r>
          </w:p>
        </w:tc>
        <w:tc>
          <w:tcPr>
            <w:tcW w:w="3827" w:type="dxa"/>
          </w:tcPr>
          <w:p w14:paraId="4A6949AA" w14:textId="77777777" w:rsidR="00DB080E" w:rsidRDefault="00DB080E" w:rsidP="00DB080E">
            <w:pPr>
              <w:jc w:val="left"/>
            </w:pPr>
          </w:p>
        </w:tc>
      </w:tr>
      <w:tr w:rsidR="005121FC" w14:paraId="66C4E3CD" w14:textId="77777777" w:rsidTr="001154F4">
        <w:tc>
          <w:tcPr>
            <w:tcW w:w="5353" w:type="dxa"/>
          </w:tcPr>
          <w:p w14:paraId="4492B28B" w14:textId="77777777" w:rsidR="00DB080E" w:rsidRDefault="00000000" w:rsidP="00DB080E">
            <w:pPr>
              <w:jc w:val="left"/>
            </w:pPr>
            <w:r>
              <w:t>Rapsodivägen 48</w:t>
            </w:r>
          </w:p>
        </w:tc>
        <w:tc>
          <w:tcPr>
            <w:tcW w:w="3827" w:type="dxa"/>
          </w:tcPr>
          <w:p w14:paraId="4AD84B13" w14:textId="77777777" w:rsidR="00DB080E" w:rsidRDefault="00DB080E" w:rsidP="00DB080E">
            <w:pPr>
              <w:jc w:val="left"/>
            </w:pPr>
          </w:p>
        </w:tc>
      </w:tr>
      <w:tr w:rsidR="005121FC" w14:paraId="770A1E98" w14:textId="77777777" w:rsidTr="001154F4">
        <w:tc>
          <w:tcPr>
            <w:tcW w:w="5353" w:type="dxa"/>
          </w:tcPr>
          <w:p w14:paraId="2A642FC0" w14:textId="77777777" w:rsidR="00DB080E" w:rsidRDefault="00000000" w:rsidP="00DB080E">
            <w:pPr>
              <w:jc w:val="left"/>
            </w:pPr>
            <w:r>
              <w:t>14241 SKOGÅS</w:t>
            </w:r>
          </w:p>
        </w:tc>
        <w:tc>
          <w:tcPr>
            <w:tcW w:w="3827" w:type="dxa"/>
          </w:tcPr>
          <w:p w14:paraId="6088B163" w14:textId="77777777" w:rsidR="00DB080E" w:rsidRDefault="00DB080E" w:rsidP="00DB080E">
            <w:pPr>
              <w:jc w:val="left"/>
            </w:pPr>
          </w:p>
        </w:tc>
      </w:tr>
      <w:tr w:rsidR="005121FC" w14:paraId="4C1E46F1" w14:textId="77777777" w:rsidTr="001154F4">
        <w:tc>
          <w:tcPr>
            <w:tcW w:w="5353" w:type="dxa"/>
          </w:tcPr>
          <w:p w14:paraId="5A44A22E" w14:textId="77777777" w:rsidR="00DB080E" w:rsidRDefault="00000000" w:rsidP="00DB080E">
            <w:pPr>
              <w:jc w:val="left"/>
            </w:pPr>
            <w:r>
              <w:t>Sverige</w:t>
            </w:r>
          </w:p>
        </w:tc>
        <w:tc>
          <w:tcPr>
            <w:tcW w:w="3827" w:type="dxa"/>
          </w:tcPr>
          <w:p w14:paraId="160EAD62" w14:textId="77777777" w:rsidR="00DB080E" w:rsidRDefault="00DB080E" w:rsidP="00DB080E">
            <w:pPr>
              <w:jc w:val="left"/>
            </w:pPr>
          </w:p>
        </w:tc>
      </w:tr>
      <w:tr w:rsidR="005121FC" w14:paraId="44697564" w14:textId="77777777" w:rsidTr="001154F4">
        <w:tc>
          <w:tcPr>
            <w:tcW w:w="5353" w:type="dxa"/>
          </w:tcPr>
          <w:p w14:paraId="40946A2F" w14:textId="77777777" w:rsidR="00DB080E" w:rsidRDefault="00DB080E" w:rsidP="00DB080E">
            <w:pPr>
              <w:jc w:val="left"/>
            </w:pPr>
          </w:p>
        </w:tc>
        <w:tc>
          <w:tcPr>
            <w:tcW w:w="3827" w:type="dxa"/>
          </w:tcPr>
          <w:p w14:paraId="18BA76BA" w14:textId="77777777" w:rsidR="00DB080E" w:rsidRDefault="00DB080E" w:rsidP="00DB080E">
            <w:pPr>
              <w:jc w:val="left"/>
            </w:pPr>
          </w:p>
        </w:tc>
      </w:tr>
    </w:tbl>
    <w:p w14:paraId="1CC96388" w14:textId="77777777" w:rsidR="00980F90" w:rsidRDefault="00980F90"/>
    <w:p w14:paraId="74FC28F4" w14:textId="77777777" w:rsidR="001154F4" w:rsidRDefault="00000000">
      <w:pPr>
        <w:rPr>
          <w:b/>
        </w:rPr>
      </w:pPr>
      <w:r>
        <w:rPr>
          <w:b/>
        </w:rPr>
        <w:t>Workplace</w:t>
      </w:r>
    </w:p>
    <w:p w14:paraId="08BBFC99" w14:textId="77777777" w:rsidR="0014402C" w:rsidRDefault="0014402C"/>
    <w:p w14:paraId="2ED6390C" w14:textId="77777777" w:rsidR="0014402C" w:rsidRDefault="0014402C"/>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5121FC" w14:paraId="7A9EF568" w14:textId="77777777" w:rsidTr="00B9618D">
        <w:tc>
          <w:tcPr>
            <w:tcW w:w="5495" w:type="dxa"/>
          </w:tcPr>
          <w:p w14:paraId="6B57556D" w14:textId="77777777" w:rsidR="00F0111C" w:rsidRDefault="00000000" w:rsidP="00B9618D">
            <w:pPr>
              <w:jc w:val="left"/>
            </w:pPr>
            <w:r>
              <w:lastRenderedPageBreak/>
              <w:t>Nam</w:t>
            </w:r>
            <w:r w:rsidR="00EF2218">
              <w:t>e</w:t>
            </w:r>
            <w:r>
              <w:t xml:space="preserve">: </w:t>
            </w:r>
          </w:p>
        </w:tc>
        <w:tc>
          <w:tcPr>
            <w:tcW w:w="3685" w:type="dxa"/>
          </w:tcPr>
          <w:p w14:paraId="10752F29" w14:textId="77777777" w:rsidR="00F0111C" w:rsidRDefault="00000000" w:rsidP="00B9618D">
            <w:pPr>
              <w:jc w:val="left"/>
            </w:pPr>
            <w:r>
              <w:t xml:space="preserve">Workplace </w:t>
            </w:r>
            <w:r w:rsidR="00B9618D">
              <w:t>n</w:t>
            </w:r>
            <w:r>
              <w:t>o</w:t>
            </w:r>
            <w:r w:rsidR="00B9618D">
              <w:t xml:space="preserve">: </w:t>
            </w:r>
          </w:p>
        </w:tc>
      </w:tr>
      <w:tr w:rsidR="005121FC" w14:paraId="106907A1" w14:textId="77777777" w:rsidTr="00B9618D">
        <w:tc>
          <w:tcPr>
            <w:tcW w:w="5495" w:type="dxa"/>
          </w:tcPr>
          <w:p w14:paraId="3F399BDB" w14:textId="77777777" w:rsidR="00F0111C" w:rsidRDefault="00F0111C" w:rsidP="00B9618D">
            <w:pPr>
              <w:jc w:val="left"/>
            </w:pPr>
          </w:p>
        </w:tc>
        <w:tc>
          <w:tcPr>
            <w:tcW w:w="3685" w:type="dxa"/>
          </w:tcPr>
          <w:p w14:paraId="201CEAD1" w14:textId="77777777" w:rsidR="00F0111C" w:rsidRDefault="00F0111C" w:rsidP="00B9618D">
            <w:pPr>
              <w:jc w:val="left"/>
            </w:pPr>
          </w:p>
        </w:tc>
      </w:tr>
      <w:tr w:rsidR="005121FC" w14:paraId="2DCCC939" w14:textId="77777777" w:rsidTr="00B9618D">
        <w:tc>
          <w:tcPr>
            <w:tcW w:w="5495" w:type="dxa"/>
          </w:tcPr>
          <w:p w14:paraId="28566BB4" w14:textId="77777777" w:rsidR="00F0111C" w:rsidRDefault="00000000" w:rsidP="00B9618D">
            <w:pPr>
              <w:jc w:val="left"/>
            </w:pPr>
            <w:r>
              <w:t>Post</w:t>
            </w:r>
            <w:r w:rsidR="00EF2218">
              <w:t xml:space="preserve">al </w:t>
            </w:r>
            <w:r>
              <w:t>a</w:t>
            </w:r>
            <w:r w:rsidR="00EF2218">
              <w:t>d</w:t>
            </w:r>
            <w:r>
              <w:t>dress:</w:t>
            </w:r>
          </w:p>
        </w:tc>
        <w:tc>
          <w:tcPr>
            <w:tcW w:w="3685" w:type="dxa"/>
          </w:tcPr>
          <w:p w14:paraId="166EA56B" w14:textId="77777777" w:rsidR="00F0111C" w:rsidRDefault="00000000" w:rsidP="00B9618D">
            <w:pPr>
              <w:jc w:val="left"/>
            </w:pPr>
            <w:r>
              <w:t xml:space="preserve">Visitors </w:t>
            </w:r>
            <w:r w:rsidR="00B9618D">
              <w:t>a</w:t>
            </w:r>
            <w:r>
              <w:t>d</w:t>
            </w:r>
            <w:r w:rsidR="00B9618D">
              <w:t>dress:</w:t>
            </w:r>
          </w:p>
        </w:tc>
      </w:tr>
      <w:tr w:rsidR="005121FC" w14:paraId="79D9B1C4" w14:textId="77777777" w:rsidTr="00B9618D">
        <w:tc>
          <w:tcPr>
            <w:tcW w:w="5495" w:type="dxa"/>
          </w:tcPr>
          <w:p w14:paraId="245050E6" w14:textId="77777777" w:rsidR="00F0111C" w:rsidRDefault="00F0111C" w:rsidP="00B9618D">
            <w:pPr>
              <w:jc w:val="left"/>
            </w:pPr>
          </w:p>
        </w:tc>
        <w:tc>
          <w:tcPr>
            <w:tcW w:w="3685" w:type="dxa"/>
          </w:tcPr>
          <w:p w14:paraId="383C3C15" w14:textId="77777777" w:rsidR="00F0111C" w:rsidRDefault="00F0111C" w:rsidP="00B9618D">
            <w:pPr>
              <w:jc w:val="left"/>
            </w:pPr>
          </w:p>
        </w:tc>
      </w:tr>
      <w:tr w:rsidR="005121FC" w14:paraId="470F5F44" w14:textId="77777777" w:rsidTr="00B9618D">
        <w:tc>
          <w:tcPr>
            <w:tcW w:w="5495" w:type="dxa"/>
          </w:tcPr>
          <w:p w14:paraId="2F8598A0" w14:textId="77777777" w:rsidR="00F0111C" w:rsidRDefault="00000000" w:rsidP="00B9618D">
            <w:pPr>
              <w:jc w:val="left"/>
            </w:pPr>
            <w:r>
              <w:t xml:space="preserve"> </w:t>
            </w:r>
          </w:p>
        </w:tc>
        <w:tc>
          <w:tcPr>
            <w:tcW w:w="3685" w:type="dxa"/>
          </w:tcPr>
          <w:p w14:paraId="333D05AC" w14:textId="77777777" w:rsidR="00F0111C" w:rsidRDefault="00000000" w:rsidP="00B9618D">
            <w:pPr>
              <w:jc w:val="left"/>
            </w:pPr>
            <w:r>
              <w:t xml:space="preserve"> </w:t>
            </w:r>
          </w:p>
        </w:tc>
      </w:tr>
      <w:tr w:rsidR="005121FC" w14:paraId="7A94C95A" w14:textId="77777777" w:rsidTr="00B9618D">
        <w:tc>
          <w:tcPr>
            <w:tcW w:w="5495" w:type="dxa"/>
          </w:tcPr>
          <w:p w14:paraId="33C68DFE" w14:textId="77777777" w:rsidR="006C535F" w:rsidRDefault="006C535F" w:rsidP="00B9618D"/>
        </w:tc>
        <w:tc>
          <w:tcPr>
            <w:tcW w:w="3685" w:type="dxa"/>
          </w:tcPr>
          <w:p w14:paraId="63421E64" w14:textId="77777777" w:rsidR="006C535F" w:rsidRDefault="00000000" w:rsidP="00B9618D">
            <w:r>
              <w:t xml:space="preserve">Region: </w:t>
            </w:r>
          </w:p>
        </w:tc>
      </w:tr>
    </w:tbl>
    <w:p w14:paraId="38FD7888" w14:textId="77777777" w:rsidR="00F0111C" w:rsidRDefault="00F0111C" w:rsidP="00F0111C"/>
    <w:p w14:paraId="6F05D68A" w14:textId="77777777" w:rsidR="00D36D86" w:rsidRDefault="00D36D86"/>
    <w:p w14:paraId="4E0463DE" w14:textId="77777777" w:rsidR="00041402" w:rsidRDefault="00041402"/>
    <w:p w14:paraId="19781FAE" w14:textId="77777777" w:rsidR="00041402" w:rsidRDefault="00041402"/>
    <w:p w14:paraId="30641C7F" w14:textId="77777777" w:rsidR="00041402" w:rsidRPr="0014402C"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0BA5F627" w14:textId="77777777" w:rsidR="00E072A9" w:rsidRPr="00AC6261" w:rsidRDefault="00000000">
      <w:pPr>
        <w:rPr>
          <w:rFonts w:asciiTheme="majorHAnsi" w:hAnsiTheme="majorHAnsi"/>
          <w:sz w:val="22"/>
          <w:szCs w:val="22"/>
        </w:rPr>
      </w:pPr>
      <w:r>
        <w:rPr>
          <w:rFonts w:asciiTheme="majorHAnsi" w:hAnsiTheme="majorHAnsi"/>
          <w:sz w:val="22"/>
          <w:szCs w:val="22"/>
        </w:rPr>
        <w:t>Meansuomen Föreeninki - Byfinska Föreningen has its focus and operations directed to the georgaphical area of Norbotten. "An exception can be made for organisations based outside the programme area but having the responsibility for the whole nation regarding specific issues."</w:t>
      </w:r>
    </w:p>
    <w:p w14:paraId="78E0EA9D" w14:textId="77777777" w:rsidR="005121FC" w:rsidRDefault="005121FC">
      <w:pPr>
        <w:rPr>
          <w:rFonts w:asciiTheme="majorHAnsi" w:hAnsiTheme="majorHAnsi"/>
          <w:sz w:val="22"/>
          <w:szCs w:val="22"/>
        </w:rPr>
      </w:pPr>
    </w:p>
    <w:p w14:paraId="67958EEE" w14:textId="77777777" w:rsidR="005121FC" w:rsidRDefault="00000000">
      <w:pPr>
        <w:rPr>
          <w:rFonts w:asciiTheme="majorHAnsi" w:hAnsiTheme="majorHAnsi"/>
          <w:sz w:val="22"/>
          <w:szCs w:val="22"/>
        </w:rPr>
      </w:pPr>
      <w:r>
        <w:rPr>
          <w:rFonts w:asciiTheme="majorHAnsi" w:hAnsiTheme="majorHAnsi"/>
          <w:sz w:val="22"/>
          <w:szCs w:val="22"/>
        </w:rPr>
        <w:t>We are interested in supporting Meänkieli in the North, and also cultural exhange and sustainable cultural tourism in the Northern areas of Finland, Sweden and Norway. In future, we aim to seek also other partners in Norbotten for the the nexcty stage, in the regular project in 2024.</w:t>
      </w:r>
    </w:p>
    <w:p w14:paraId="6F993113" w14:textId="77777777" w:rsidR="00D04032" w:rsidRDefault="00D04032"/>
    <w:p w14:paraId="62FCA654" w14:textId="77777777" w:rsidR="005121FC"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1185CB3F" w14:textId="77777777" w:rsidR="005121FC"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54D2E47C" w14:textId="77777777" w:rsidR="00E072A9" w:rsidRPr="00AC6261" w:rsidRDefault="00000000">
      <w:pPr>
        <w:rPr>
          <w:rFonts w:asciiTheme="majorHAnsi" w:hAnsiTheme="majorHAnsi"/>
          <w:sz w:val="22"/>
          <w:szCs w:val="22"/>
        </w:rPr>
      </w:pPr>
      <w:r>
        <w:rPr>
          <w:rFonts w:asciiTheme="majorHAnsi" w:hAnsiTheme="majorHAnsi"/>
          <w:sz w:val="22"/>
          <w:szCs w:val="22"/>
        </w:rPr>
        <w:t>No</w:t>
      </w:r>
    </w:p>
    <w:p w14:paraId="39945685" w14:textId="77777777" w:rsidR="00D04032" w:rsidRDefault="00D04032"/>
    <w:p w14:paraId="0AC7EE42" w14:textId="77777777" w:rsidR="005121FC" w:rsidRDefault="00000000">
      <w:pPr>
        <w:rPr>
          <w:rFonts w:asciiTheme="majorHAnsi" w:hAnsiTheme="majorHAnsi"/>
          <w:b/>
          <w:bCs/>
          <w:sz w:val="22"/>
          <w:szCs w:val="22"/>
        </w:rPr>
      </w:pPr>
      <w:r>
        <w:rPr>
          <w:rFonts w:asciiTheme="majorHAnsi" w:hAnsiTheme="majorHAnsi"/>
          <w:b/>
          <w:bCs/>
          <w:sz w:val="22"/>
          <w:szCs w:val="22"/>
        </w:rPr>
        <w:t>Name of legal representative</w:t>
      </w:r>
    </w:p>
    <w:p w14:paraId="330C0776" w14:textId="77777777" w:rsidR="00E072A9" w:rsidRPr="00AC6261" w:rsidRDefault="00000000">
      <w:pPr>
        <w:rPr>
          <w:rFonts w:asciiTheme="majorHAnsi" w:hAnsiTheme="majorHAnsi"/>
          <w:sz w:val="22"/>
          <w:szCs w:val="22"/>
        </w:rPr>
      </w:pPr>
      <w:r>
        <w:rPr>
          <w:rFonts w:asciiTheme="majorHAnsi" w:hAnsiTheme="majorHAnsi"/>
          <w:sz w:val="22"/>
          <w:szCs w:val="22"/>
        </w:rPr>
        <w:t xml:space="preserve">Birger </w:t>
      </w:r>
      <w:proofErr w:type="spellStart"/>
      <w:r>
        <w:rPr>
          <w:rFonts w:asciiTheme="majorHAnsi" w:hAnsiTheme="majorHAnsi"/>
          <w:sz w:val="22"/>
          <w:szCs w:val="22"/>
        </w:rPr>
        <w:t>Winsa</w:t>
      </w:r>
      <w:proofErr w:type="spellEnd"/>
    </w:p>
    <w:p w14:paraId="6F86F728" w14:textId="77777777" w:rsidR="00D04032" w:rsidRDefault="00D04032"/>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5121FC" w14:paraId="5CD488C0" w14:textId="77777777" w:rsidTr="001154F4">
        <w:tc>
          <w:tcPr>
            <w:tcW w:w="5353" w:type="dxa"/>
          </w:tcPr>
          <w:p w14:paraId="27C4A9B3" w14:textId="77777777" w:rsidR="00DB080E" w:rsidRDefault="00000000" w:rsidP="00DB080E">
            <w:pPr>
              <w:jc w:val="left"/>
            </w:pPr>
            <w:r>
              <w:t>Nam</w:t>
            </w:r>
            <w:r w:rsidR="00F241B6">
              <w:t>e</w:t>
            </w:r>
            <w:r>
              <w:t>: University of Oulu</w:t>
            </w:r>
          </w:p>
        </w:tc>
        <w:tc>
          <w:tcPr>
            <w:tcW w:w="3827" w:type="dxa"/>
          </w:tcPr>
          <w:p w14:paraId="3EAF0EB8" w14:textId="77777777" w:rsidR="00DB080E" w:rsidRDefault="00000000" w:rsidP="00DB080E">
            <w:pPr>
              <w:jc w:val="left"/>
            </w:pPr>
            <w:r>
              <w:t>Org</w:t>
            </w:r>
            <w:r w:rsidR="00F241B6">
              <w:t xml:space="preserve">. </w:t>
            </w:r>
            <w:r>
              <w:t>N</w:t>
            </w:r>
            <w:r w:rsidR="00F241B6">
              <w:t>o</w:t>
            </w:r>
            <w:r>
              <w:t>: 0245895-5</w:t>
            </w:r>
          </w:p>
        </w:tc>
      </w:tr>
      <w:tr w:rsidR="005121FC" w14:paraId="21CEE172" w14:textId="77777777" w:rsidTr="001154F4">
        <w:tc>
          <w:tcPr>
            <w:tcW w:w="5353" w:type="dxa"/>
          </w:tcPr>
          <w:p w14:paraId="608F1AC5" w14:textId="77777777" w:rsidR="00DB080E" w:rsidRDefault="00DB080E" w:rsidP="00DB080E">
            <w:pPr>
              <w:jc w:val="left"/>
            </w:pPr>
          </w:p>
        </w:tc>
        <w:tc>
          <w:tcPr>
            <w:tcW w:w="3827" w:type="dxa"/>
          </w:tcPr>
          <w:p w14:paraId="6D02DC6B" w14:textId="77777777" w:rsidR="00DB080E" w:rsidRDefault="00000000" w:rsidP="00DB080E">
            <w:pPr>
              <w:jc w:val="left"/>
            </w:pPr>
            <w:r>
              <w:t>Employees</w:t>
            </w:r>
            <w:r w:rsidR="001C1AE9">
              <w:t xml:space="preserve">: </w:t>
            </w:r>
            <w:r>
              <w:t>3000</w:t>
            </w:r>
          </w:p>
        </w:tc>
      </w:tr>
      <w:tr w:rsidR="005121FC" w14:paraId="1F8431BD" w14:textId="77777777" w:rsidTr="001154F4">
        <w:tc>
          <w:tcPr>
            <w:tcW w:w="5353" w:type="dxa"/>
          </w:tcPr>
          <w:p w14:paraId="18AB8D89" w14:textId="77777777" w:rsidR="00DB080E" w:rsidRDefault="00000000" w:rsidP="00DB080E">
            <w:pPr>
              <w:jc w:val="left"/>
            </w:pPr>
            <w:r>
              <w:t>Post</w:t>
            </w:r>
            <w:r w:rsidR="00F241B6">
              <w:t xml:space="preserve">al </w:t>
            </w:r>
            <w:r>
              <w:t>a</w:t>
            </w:r>
            <w:r w:rsidR="00F241B6">
              <w:t>d</w:t>
            </w:r>
            <w:r>
              <w:t>dress:</w:t>
            </w:r>
          </w:p>
        </w:tc>
        <w:tc>
          <w:tcPr>
            <w:tcW w:w="3827" w:type="dxa"/>
          </w:tcPr>
          <w:p w14:paraId="08618050" w14:textId="77777777" w:rsidR="00DB080E" w:rsidRDefault="00DB080E" w:rsidP="00DB080E">
            <w:pPr>
              <w:jc w:val="left"/>
            </w:pPr>
          </w:p>
        </w:tc>
      </w:tr>
      <w:tr w:rsidR="005121FC" w14:paraId="6831018A" w14:textId="77777777" w:rsidTr="001154F4">
        <w:tc>
          <w:tcPr>
            <w:tcW w:w="5353" w:type="dxa"/>
          </w:tcPr>
          <w:p w14:paraId="2D74EDBD" w14:textId="77777777" w:rsidR="00DB080E" w:rsidRDefault="00000000" w:rsidP="00DB080E">
            <w:pPr>
              <w:jc w:val="left"/>
            </w:pPr>
            <w:r>
              <w:t>Pentti Kaiteran katu 1, Linnanmaa</w:t>
            </w:r>
          </w:p>
        </w:tc>
        <w:tc>
          <w:tcPr>
            <w:tcW w:w="3827" w:type="dxa"/>
          </w:tcPr>
          <w:p w14:paraId="79D12979" w14:textId="77777777" w:rsidR="00DB080E" w:rsidRDefault="00DB080E" w:rsidP="00DB080E">
            <w:pPr>
              <w:jc w:val="left"/>
            </w:pPr>
          </w:p>
        </w:tc>
      </w:tr>
      <w:tr w:rsidR="005121FC" w14:paraId="0829E832" w14:textId="77777777" w:rsidTr="001154F4">
        <w:tc>
          <w:tcPr>
            <w:tcW w:w="5353" w:type="dxa"/>
          </w:tcPr>
          <w:p w14:paraId="3B14EB44" w14:textId="77777777" w:rsidR="00DB080E" w:rsidRDefault="00000000" w:rsidP="00DB080E">
            <w:pPr>
              <w:jc w:val="left"/>
            </w:pPr>
            <w:r>
              <w:t>90014 Oulun yliopisto</w:t>
            </w:r>
          </w:p>
        </w:tc>
        <w:tc>
          <w:tcPr>
            <w:tcW w:w="3827" w:type="dxa"/>
          </w:tcPr>
          <w:p w14:paraId="2C926B44" w14:textId="77777777" w:rsidR="00DB080E" w:rsidRDefault="00DB080E" w:rsidP="00DB080E">
            <w:pPr>
              <w:jc w:val="left"/>
            </w:pPr>
          </w:p>
        </w:tc>
      </w:tr>
      <w:tr w:rsidR="005121FC" w14:paraId="03A6BFAB" w14:textId="77777777" w:rsidTr="001154F4">
        <w:tc>
          <w:tcPr>
            <w:tcW w:w="5353" w:type="dxa"/>
          </w:tcPr>
          <w:p w14:paraId="4ABD8D7F" w14:textId="77777777" w:rsidR="00DB080E" w:rsidRDefault="00000000" w:rsidP="00DB080E">
            <w:pPr>
              <w:jc w:val="left"/>
            </w:pPr>
            <w:r>
              <w:t>Finland</w:t>
            </w:r>
          </w:p>
        </w:tc>
        <w:tc>
          <w:tcPr>
            <w:tcW w:w="3827" w:type="dxa"/>
          </w:tcPr>
          <w:p w14:paraId="64EA17FA" w14:textId="77777777" w:rsidR="00DB080E" w:rsidRDefault="00DB080E" w:rsidP="00DB080E">
            <w:pPr>
              <w:jc w:val="left"/>
            </w:pPr>
          </w:p>
        </w:tc>
      </w:tr>
      <w:tr w:rsidR="005121FC" w14:paraId="776D4409" w14:textId="77777777" w:rsidTr="001154F4">
        <w:tc>
          <w:tcPr>
            <w:tcW w:w="5353" w:type="dxa"/>
          </w:tcPr>
          <w:p w14:paraId="2F13C18A" w14:textId="77777777" w:rsidR="00DB080E" w:rsidRDefault="00DB080E" w:rsidP="00DB080E">
            <w:pPr>
              <w:jc w:val="left"/>
            </w:pPr>
          </w:p>
        </w:tc>
        <w:tc>
          <w:tcPr>
            <w:tcW w:w="3827" w:type="dxa"/>
          </w:tcPr>
          <w:p w14:paraId="23F48A60" w14:textId="77777777" w:rsidR="00DB080E" w:rsidRDefault="00DB080E" w:rsidP="00DB080E">
            <w:pPr>
              <w:jc w:val="left"/>
            </w:pPr>
          </w:p>
        </w:tc>
      </w:tr>
    </w:tbl>
    <w:p w14:paraId="35D81231" w14:textId="77777777" w:rsidR="00980F90" w:rsidRDefault="00980F90"/>
    <w:p w14:paraId="3D3EC4A2" w14:textId="77777777" w:rsidR="001154F4" w:rsidRDefault="00000000">
      <w:pPr>
        <w:rPr>
          <w:b/>
        </w:rPr>
      </w:pPr>
      <w:r>
        <w:rPr>
          <w:b/>
        </w:rPr>
        <w:t>Workplace</w:t>
      </w:r>
    </w:p>
    <w:p w14:paraId="2C0A44BB" w14:textId="77777777" w:rsidR="0014402C" w:rsidRDefault="0014402C"/>
    <w:p w14:paraId="20FB9785" w14:textId="77777777" w:rsidR="0014402C" w:rsidRDefault="0014402C"/>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85"/>
      </w:tblGrid>
      <w:tr w:rsidR="005121FC" w14:paraId="3FA378AE" w14:textId="77777777" w:rsidTr="00B9618D">
        <w:tc>
          <w:tcPr>
            <w:tcW w:w="5495" w:type="dxa"/>
          </w:tcPr>
          <w:p w14:paraId="6EF09E22" w14:textId="77777777" w:rsidR="00F0111C" w:rsidRDefault="00000000" w:rsidP="00B9618D">
            <w:pPr>
              <w:jc w:val="left"/>
            </w:pPr>
            <w:r>
              <w:t>Nam</w:t>
            </w:r>
            <w:r w:rsidR="00EF2218">
              <w:t>e</w:t>
            </w:r>
            <w:r>
              <w:t>: Humanistinen tiedekunta</w:t>
            </w:r>
          </w:p>
        </w:tc>
        <w:tc>
          <w:tcPr>
            <w:tcW w:w="3685" w:type="dxa"/>
          </w:tcPr>
          <w:p w14:paraId="1FEF6FDF" w14:textId="77777777" w:rsidR="00F0111C" w:rsidRDefault="00000000" w:rsidP="00B9618D">
            <w:pPr>
              <w:jc w:val="left"/>
            </w:pPr>
            <w:r>
              <w:t xml:space="preserve">Workplace </w:t>
            </w:r>
            <w:r w:rsidR="00B9618D">
              <w:t>n</w:t>
            </w:r>
            <w:r>
              <w:t>o</w:t>
            </w:r>
            <w:r w:rsidR="00B9618D">
              <w:t xml:space="preserve">: </w:t>
            </w:r>
            <w:r>
              <w:t>16</w:t>
            </w:r>
          </w:p>
        </w:tc>
      </w:tr>
      <w:tr w:rsidR="005121FC" w14:paraId="67AD2E94" w14:textId="77777777" w:rsidTr="00B9618D">
        <w:tc>
          <w:tcPr>
            <w:tcW w:w="5495" w:type="dxa"/>
          </w:tcPr>
          <w:p w14:paraId="7D598DAA" w14:textId="77777777" w:rsidR="00F0111C" w:rsidRDefault="00F0111C" w:rsidP="00B9618D">
            <w:pPr>
              <w:jc w:val="left"/>
            </w:pPr>
          </w:p>
        </w:tc>
        <w:tc>
          <w:tcPr>
            <w:tcW w:w="3685" w:type="dxa"/>
          </w:tcPr>
          <w:p w14:paraId="6F9CA685" w14:textId="77777777" w:rsidR="00F0111C" w:rsidRDefault="00F0111C" w:rsidP="00B9618D">
            <w:pPr>
              <w:jc w:val="left"/>
            </w:pPr>
          </w:p>
        </w:tc>
      </w:tr>
      <w:tr w:rsidR="005121FC" w14:paraId="5A4A765F" w14:textId="77777777" w:rsidTr="00B9618D">
        <w:tc>
          <w:tcPr>
            <w:tcW w:w="5495" w:type="dxa"/>
          </w:tcPr>
          <w:p w14:paraId="79E0E41D" w14:textId="77777777" w:rsidR="00F0111C" w:rsidRDefault="00000000" w:rsidP="00B9618D">
            <w:pPr>
              <w:jc w:val="left"/>
            </w:pPr>
            <w:r>
              <w:t>Post</w:t>
            </w:r>
            <w:r w:rsidR="00EF2218">
              <w:t xml:space="preserve">al </w:t>
            </w:r>
            <w:r>
              <w:t>a</w:t>
            </w:r>
            <w:r w:rsidR="00EF2218">
              <w:t>d</w:t>
            </w:r>
            <w:r>
              <w:t>dress:</w:t>
            </w:r>
          </w:p>
        </w:tc>
        <w:tc>
          <w:tcPr>
            <w:tcW w:w="3685" w:type="dxa"/>
          </w:tcPr>
          <w:p w14:paraId="439C3282" w14:textId="77777777" w:rsidR="00F0111C" w:rsidRDefault="00000000" w:rsidP="00B9618D">
            <w:pPr>
              <w:jc w:val="left"/>
            </w:pPr>
            <w:r>
              <w:t xml:space="preserve">Visitors </w:t>
            </w:r>
            <w:r w:rsidR="00B9618D">
              <w:t>a</w:t>
            </w:r>
            <w:r>
              <w:t>d</w:t>
            </w:r>
            <w:r w:rsidR="00B9618D">
              <w:t>dress:</w:t>
            </w:r>
          </w:p>
        </w:tc>
      </w:tr>
      <w:tr w:rsidR="005121FC" w14:paraId="5555A77C" w14:textId="77777777" w:rsidTr="00B9618D">
        <w:tc>
          <w:tcPr>
            <w:tcW w:w="5495" w:type="dxa"/>
          </w:tcPr>
          <w:p w14:paraId="75AC0FD9" w14:textId="77777777" w:rsidR="00F0111C" w:rsidRDefault="00000000" w:rsidP="00B9618D">
            <w:pPr>
              <w:jc w:val="left"/>
            </w:pPr>
            <w:r>
              <w:t>PL 1000</w:t>
            </w:r>
          </w:p>
        </w:tc>
        <w:tc>
          <w:tcPr>
            <w:tcW w:w="3685" w:type="dxa"/>
          </w:tcPr>
          <w:p w14:paraId="64E8E2E7" w14:textId="77777777" w:rsidR="00F0111C" w:rsidRDefault="00000000" w:rsidP="00B9618D">
            <w:pPr>
              <w:jc w:val="left"/>
            </w:pPr>
            <w:r>
              <w:t>Linnanmaa, Erkki Koiso-Kanttilan katu 1, 3. krs</w:t>
            </w:r>
          </w:p>
        </w:tc>
      </w:tr>
      <w:tr w:rsidR="005121FC" w14:paraId="52117F31" w14:textId="77777777" w:rsidTr="00B9618D">
        <w:tc>
          <w:tcPr>
            <w:tcW w:w="5495" w:type="dxa"/>
          </w:tcPr>
          <w:p w14:paraId="52072BA5" w14:textId="77777777" w:rsidR="00F0111C" w:rsidRDefault="00000000" w:rsidP="00B9618D">
            <w:pPr>
              <w:jc w:val="left"/>
            </w:pPr>
            <w:r>
              <w:t>90014 Oulun yliopisto</w:t>
            </w:r>
          </w:p>
        </w:tc>
        <w:tc>
          <w:tcPr>
            <w:tcW w:w="3685" w:type="dxa"/>
          </w:tcPr>
          <w:p w14:paraId="78222C7C" w14:textId="77777777" w:rsidR="00F0111C" w:rsidRDefault="00000000" w:rsidP="00B9618D">
            <w:pPr>
              <w:jc w:val="left"/>
            </w:pPr>
            <w:r>
              <w:t>90014 Oulu</w:t>
            </w:r>
          </w:p>
        </w:tc>
      </w:tr>
      <w:tr w:rsidR="005121FC" w14:paraId="237464C4" w14:textId="77777777" w:rsidTr="00B9618D">
        <w:tc>
          <w:tcPr>
            <w:tcW w:w="5495" w:type="dxa"/>
          </w:tcPr>
          <w:p w14:paraId="0449553E" w14:textId="77777777" w:rsidR="006C535F" w:rsidRDefault="006C535F" w:rsidP="00B9618D"/>
        </w:tc>
        <w:tc>
          <w:tcPr>
            <w:tcW w:w="3685" w:type="dxa"/>
          </w:tcPr>
          <w:p w14:paraId="0C57E838" w14:textId="77777777" w:rsidR="006C535F" w:rsidRDefault="00000000" w:rsidP="00B9618D">
            <w:r>
              <w:t>Region: Uleåborg</w:t>
            </w:r>
          </w:p>
        </w:tc>
      </w:tr>
    </w:tbl>
    <w:p w14:paraId="434A846D" w14:textId="77777777" w:rsidR="00F0111C" w:rsidRDefault="00F0111C" w:rsidP="00F0111C"/>
    <w:p w14:paraId="1CC71F8B" w14:textId="77777777" w:rsidR="00D36D86" w:rsidRDefault="00D36D86"/>
    <w:p w14:paraId="1E11D816" w14:textId="77777777" w:rsidR="00041402" w:rsidRDefault="00041402"/>
    <w:p w14:paraId="2D9B8D80" w14:textId="77777777" w:rsidR="00041402" w:rsidRDefault="00041402"/>
    <w:p w14:paraId="4390223E" w14:textId="77777777" w:rsidR="00041402" w:rsidRPr="0014402C" w:rsidRDefault="00000000">
      <w:pPr>
        <w:rPr>
          <w:rFonts w:asciiTheme="majorHAnsi" w:hAnsiTheme="majorHAnsi"/>
          <w:b/>
          <w:bCs/>
          <w:sz w:val="22"/>
          <w:szCs w:val="22"/>
        </w:rPr>
      </w:pPr>
      <w:r>
        <w:rPr>
          <w:rFonts w:asciiTheme="majorHAnsi" w:hAnsiTheme="majorHAnsi"/>
          <w:b/>
          <w:bCs/>
          <w:sz w:val="22"/>
          <w:szCs w:val="22"/>
        </w:rPr>
        <w:t>Partner motivation and contribution</w:t>
      </w:r>
    </w:p>
    <w:p w14:paraId="0B7E8DF3" w14:textId="77777777" w:rsidR="00E072A9" w:rsidRPr="00AC6261" w:rsidRDefault="00000000">
      <w:pPr>
        <w:rPr>
          <w:rFonts w:asciiTheme="majorHAnsi" w:hAnsiTheme="majorHAnsi"/>
          <w:sz w:val="22"/>
          <w:szCs w:val="22"/>
        </w:rPr>
      </w:pPr>
      <w:r>
        <w:rPr>
          <w:rFonts w:asciiTheme="majorHAnsi" w:hAnsiTheme="majorHAnsi"/>
          <w:sz w:val="22"/>
          <w:szCs w:val="22"/>
        </w:rPr>
        <w:t>The unit of Oulu university is The Giellagas Institute for Saami Studies. We are interested in joining the cooperation network and especially in developing research and cultural studies in the coming years. We want to organise reserch conference in 2024, which are handling Sámi music, dance and oral history. In future we want to be in cooperation with also other activities.</w:t>
      </w:r>
    </w:p>
    <w:p w14:paraId="11186C8F" w14:textId="77777777" w:rsidR="005121FC" w:rsidRDefault="005121FC">
      <w:pPr>
        <w:rPr>
          <w:rFonts w:asciiTheme="majorHAnsi" w:hAnsiTheme="majorHAnsi"/>
          <w:sz w:val="22"/>
          <w:szCs w:val="22"/>
        </w:rPr>
      </w:pPr>
    </w:p>
    <w:p w14:paraId="71097626" w14:textId="77777777" w:rsidR="005121FC" w:rsidRDefault="00000000">
      <w:pPr>
        <w:rPr>
          <w:rFonts w:asciiTheme="majorHAnsi" w:hAnsiTheme="majorHAnsi"/>
          <w:sz w:val="22"/>
          <w:szCs w:val="22"/>
        </w:rPr>
      </w:pPr>
      <w:r>
        <w:rPr>
          <w:rFonts w:asciiTheme="majorHAnsi" w:hAnsiTheme="majorHAnsi"/>
          <w:sz w:val="22"/>
          <w:szCs w:val="22"/>
        </w:rPr>
        <w:t>The seminar in 2024, which is in our goals for the network, would be co-organized by the Oulu Culture Foundation as a part of the Sámi program of the region's year as the European Capital of Culture, Oulu2026.</w:t>
      </w:r>
    </w:p>
    <w:p w14:paraId="13068598" w14:textId="77777777" w:rsidR="00D04032" w:rsidRDefault="00D04032"/>
    <w:p w14:paraId="7C3FE05F" w14:textId="77777777" w:rsidR="005121FC" w:rsidRDefault="00000000">
      <w:pPr>
        <w:rPr>
          <w:rFonts w:asciiTheme="majorHAnsi" w:hAnsiTheme="majorHAnsi"/>
          <w:b/>
          <w:bCs/>
          <w:sz w:val="22"/>
          <w:szCs w:val="22"/>
        </w:rPr>
      </w:pPr>
      <w:r>
        <w:rPr>
          <w:rFonts w:asciiTheme="majorHAnsi" w:hAnsiTheme="majorHAnsi"/>
          <w:b/>
          <w:bCs/>
          <w:sz w:val="22"/>
          <w:szCs w:val="22"/>
        </w:rPr>
        <w:lastRenderedPageBreak/>
        <w:t xml:space="preserve">Is your organisation entitled to recover VAT based on national </w:t>
      </w:r>
    </w:p>
    <w:p w14:paraId="398F99A5" w14:textId="77777777" w:rsidR="005121FC"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p>
    <w:p w14:paraId="55060F9B" w14:textId="77777777" w:rsidR="00E072A9" w:rsidRPr="00AC6261" w:rsidRDefault="00000000">
      <w:pPr>
        <w:rPr>
          <w:rFonts w:asciiTheme="majorHAnsi" w:hAnsiTheme="majorHAnsi"/>
          <w:sz w:val="22"/>
          <w:szCs w:val="22"/>
        </w:rPr>
      </w:pPr>
      <w:r>
        <w:rPr>
          <w:rFonts w:asciiTheme="majorHAnsi" w:hAnsiTheme="majorHAnsi"/>
          <w:sz w:val="22"/>
          <w:szCs w:val="22"/>
        </w:rPr>
        <w:t>Partly</w:t>
      </w:r>
    </w:p>
    <w:p w14:paraId="64917DC8" w14:textId="77777777" w:rsidR="00D04032" w:rsidRDefault="00D04032"/>
    <w:p w14:paraId="3C933EA5" w14:textId="77777777" w:rsidR="005121FC" w:rsidRDefault="00000000">
      <w:pPr>
        <w:rPr>
          <w:rFonts w:asciiTheme="majorHAnsi" w:hAnsiTheme="majorHAnsi"/>
          <w:b/>
          <w:bCs/>
          <w:sz w:val="22"/>
          <w:szCs w:val="22"/>
        </w:rPr>
      </w:pPr>
      <w:r>
        <w:rPr>
          <w:rFonts w:asciiTheme="majorHAnsi" w:hAnsiTheme="majorHAnsi"/>
          <w:b/>
          <w:bCs/>
          <w:sz w:val="22"/>
          <w:szCs w:val="22"/>
        </w:rPr>
        <w:t>VAT-number (Optional)</w:t>
      </w:r>
    </w:p>
    <w:p w14:paraId="77D70360" w14:textId="77777777" w:rsidR="00E072A9" w:rsidRPr="00AC6261" w:rsidRDefault="00000000">
      <w:pPr>
        <w:rPr>
          <w:rFonts w:asciiTheme="majorHAnsi" w:hAnsiTheme="majorHAnsi"/>
          <w:sz w:val="22"/>
          <w:szCs w:val="22"/>
        </w:rPr>
      </w:pPr>
      <w:r>
        <w:rPr>
          <w:rFonts w:asciiTheme="majorHAnsi" w:hAnsiTheme="majorHAnsi"/>
          <w:sz w:val="22"/>
          <w:szCs w:val="22"/>
        </w:rPr>
        <w:t>FI02458955</w:t>
      </w:r>
    </w:p>
    <w:p w14:paraId="0EA96600" w14:textId="77777777" w:rsidR="00D04032" w:rsidRDefault="00D04032"/>
    <w:p w14:paraId="13BAC5AD" w14:textId="77777777" w:rsidR="005121FC" w:rsidRDefault="00000000">
      <w:pPr>
        <w:rPr>
          <w:rFonts w:asciiTheme="majorHAnsi" w:hAnsiTheme="majorHAnsi"/>
          <w:b/>
          <w:bCs/>
          <w:sz w:val="22"/>
          <w:szCs w:val="22"/>
        </w:rPr>
      </w:pPr>
      <w:r>
        <w:rPr>
          <w:rFonts w:asciiTheme="majorHAnsi" w:hAnsiTheme="majorHAnsi"/>
          <w:b/>
          <w:bCs/>
          <w:sz w:val="22"/>
          <w:szCs w:val="22"/>
        </w:rPr>
        <w:t>Name of legal representative</w:t>
      </w:r>
    </w:p>
    <w:p w14:paraId="7F3E2FBF" w14:textId="77777777" w:rsidR="00E072A9" w:rsidRPr="00AC6261" w:rsidRDefault="00000000">
      <w:pPr>
        <w:rPr>
          <w:rFonts w:asciiTheme="majorHAnsi" w:hAnsiTheme="majorHAnsi"/>
          <w:sz w:val="22"/>
          <w:szCs w:val="22"/>
        </w:rPr>
      </w:pPr>
      <w:r>
        <w:rPr>
          <w:rFonts w:asciiTheme="majorHAnsi" w:hAnsiTheme="majorHAnsi"/>
          <w:sz w:val="22"/>
          <w:szCs w:val="22"/>
        </w:rPr>
        <w:t>Anni-Siiri Länsman</w:t>
      </w:r>
    </w:p>
    <w:p w14:paraId="0FBAB18B" w14:textId="77777777" w:rsidR="00D04032" w:rsidRDefault="00D04032"/>
    <w:p w14:paraId="0839DE6B" w14:textId="77777777" w:rsidR="0013779C" w:rsidRPr="004F7F68" w:rsidRDefault="0013779C" w:rsidP="0013779C">
      <w:pPr>
        <w:rPr>
          <w:rFonts w:asciiTheme="minorHAnsi" w:hAnsiTheme="minorHAnsi" w:cstheme="minorHAnsi"/>
        </w:rPr>
      </w:pPr>
    </w:p>
    <w:p w14:paraId="2F1655D6" w14:textId="77777777" w:rsidR="0013779C" w:rsidRDefault="00000000" w:rsidP="0013779C">
      <w:pPr>
        <w:pStyle w:val="Rubrik2numrerad"/>
        <w:rPr>
          <w:rFonts w:asciiTheme="minorHAnsi" w:hAnsiTheme="minorHAnsi" w:cstheme="minorHAnsi"/>
        </w:rPr>
      </w:pPr>
      <w:r>
        <w:rPr>
          <w:rFonts w:asciiTheme="minorHAnsi" w:hAnsiTheme="minorHAnsi" w:cstheme="minorHAnsi"/>
        </w:rPr>
        <w:t xml:space="preserve">Lead partner Norway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8"/>
        <w:gridCol w:w="3737"/>
      </w:tblGrid>
      <w:tr w:rsidR="005121FC" w14:paraId="53055D7A" w14:textId="77777777" w:rsidTr="002271B4">
        <w:tc>
          <w:tcPr>
            <w:tcW w:w="4896" w:type="dxa"/>
            <w:hideMark/>
          </w:tcPr>
          <w:p w14:paraId="06E7B79B" w14:textId="7CFE576F" w:rsidR="00BE2B11" w:rsidRPr="008B2A78" w:rsidRDefault="00000000" w:rsidP="00BE2B11">
            <w:pPr>
              <w:jc w:val="left"/>
              <w:rPr>
                <w:rFonts w:ascii="Cambria" w:hAnsi="Cambria"/>
                <w:sz w:val="22"/>
                <w:szCs w:val="22"/>
              </w:rPr>
            </w:pPr>
            <w:proofErr w:type="spellStart"/>
            <w:r>
              <w:rPr>
                <w:rFonts w:ascii="Cambria" w:hAnsi="Cambria"/>
                <w:sz w:val="22"/>
                <w:szCs w:val="22"/>
              </w:rPr>
              <w:t>Nam</w:t>
            </w:r>
            <w:r w:rsidR="00DB46C0">
              <w:rPr>
                <w:rFonts w:ascii="Cambria" w:hAnsi="Cambria"/>
                <w:sz w:val="22"/>
                <w:szCs w:val="22"/>
              </w:rPr>
              <w:t>e</w:t>
            </w:r>
            <w:proofErr w:type="spellEnd"/>
            <w:r>
              <w:rPr>
                <w:rFonts w:ascii="Cambria" w:hAnsi="Cambria"/>
                <w:sz w:val="22"/>
                <w:szCs w:val="22"/>
              </w:rPr>
              <w:t xml:space="preserve">: </w:t>
            </w:r>
            <w:proofErr w:type="spellStart"/>
            <w:r>
              <w:rPr>
                <w:rFonts w:ascii="Cambria" w:hAnsi="Cambria"/>
                <w:sz w:val="22"/>
                <w:szCs w:val="22"/>
              </w:rPr>
              <w:t>Kvensk</w:t>
            </w:r>
            <w:proofErr w:type="spellEnd"/>
            <w:r>
              <w:rPr>
                <w:rFonts w:ascii="Cambria" w:hAnsi="Cambria"/>
                <w:sz w:val="22"/>
                <w:szCs w:val="22"/>
              </w:rPr>
              <w:t xml:space="preserve"> Finsk </w:t>
            </w:r>
            <w:proofErr w:type="spellStart"/>
            <w:r w:rsidR="004A61B5">
              <w:rPr>
                <w:rFonts w:ascii="Cambria" w:hAnsi="Cambria"/>
                <w:sz w:val="22"/>
                <w:szCs w:val="22"/>
              </w:rPr>
              <w:t>Riksforbund</w:t>
            </w:r>
            <w:proofErr w:type="spellEnd"/>
          </w:p>
        </w:tc>
        <w:tc>
          <w:tcPr>
            <w:tcW w:w="3825" w:type="dxa"/>
            <w:hideMark/>
          </w:tcPr>
          <w:p w14:paraId="027B6604" w14:textId="77777777" w:rsidR="00BE2B11" w:rsidRPr="008B2A78" w:rsidRDefault="00000000" w:rsidP="00BE2B11">
            <w:pPr>
              <w:jc w:val="left"/>
              <w:rPr>
                <w:rFonts w:ascii="Cambria" w:hAnsi="Cambria"/>
                <w:sz w:val="22"/>
                <w:szCs w:val="22"/>
              </w:rPr>
            </w:pPr>
            <w:r>
              <w:rPr>
                <w:rFonts w:ascii="Cambria" w:hAnsi="Cambria"/>
                <w:sz w:val="22"/>
                <w:szCs w:val="22"/>
              </w:rPr>
              <w:t>Org.</w:t>
            </w:r>
            <w:r w:rsidR="00DB46C0">
              <w:rPr>
                <w:rFonts w:ascii="Cambria" w:hAnsi="Cambria"/>
                <w:sz w:val="22"/>
                <w:szCs w:val="22"/>
              </w:rPr>
              <w:t xml:space="preserve"> </w:t>
            </w:r>
            <w:r>
              <w:rPr>
                <w:rFonts w:ascii="Cambria" w:hAnsi="Cambria"/>
                <w:sz w:val="22"/>
                <w:szCs w:val="22"/>
              </w:rPr>
              <w:t>N</w:t>
            </w:r>
            <w:r w:rsidR="00DB46C0">
              <w:rPr>
                <w:rFonts w:ascii="Cambria" w:hAnsi="Cambria"/>
                <w:sz w:val="22"/>
                <w:szCs w:val="22"/>
              </w:rPr>
              <w:t>o</w:t>
            </w:r>
            <w:r>
              <w:rPr>
                <w:rFonts w:ascii="Cambria" w:hAnsi="Cambria"/>
                <w:sz w:val="22"/>
                <w:szCs w:val="22"/>
              </w:rPr>
              <w:t>: 991939180</w:t>
            </w:r>
          </w:p>
        </w:tc>
      </w:tr>
      <w:tr w:rsidR="005121FC" w14:paraId="32111171" w14:textId="77777777" w:rsidTr="002271B4">
        <w:tc>
          <w:tcPr>
            <w:tcW w:w="4896" w:type="dxa"/>
          </w:tcPr>
          <w:p w14:paraId="0FDFE9BE" w14:textId="59D37CFF" w:rsidR="00A85022" w:rsidRDefault="00000000" w:rsidP="003A2CB8">
            <w:pPr>
              <w:jc w:val="left"/>
              <w:rPr>
                <w:rFonts w:ascii="Cambria" w:hAnsi="Cambria"/>
                <w:sz w:val="22"/>
                <w:szCs w:val="22"/>
              </w:rPr>
            </w:pPr>
            <w:r>
              <w:rPr>
                <w:rFonts w:ascii="Cambria" w:hAnsi="Cambria"/>
                <w:sz w:val="22"/>
                <w:szCs w:val="22"/>
              </w:rPr>
              <w:t xml:space="preserve">c/o </w:t>
            </w:r>
            <w:proofErr w:type="spellStart"/>
            <w:r w:rsidR="00965D33">
              <w:rPr>
                <w:rFonts w:ascii="Cambria" w:hAnsi="Cambria"/>
                <w:sz w:val="22"/>
                <w:szCs w:val="22"/>
              </w:rPr>
              <w:t>Bjørnar</w:t>
            </w:r>
            <w:proofErr w:type="spellEnd"/>
            <w:r w:rsidR="00965D33">
              <w:rPr>
                <w:rFonts w:ascii="Cambria" w:hAnsi="Cambria"/>
                <w:sz w:val="22"/>
                <w:szCs w:val="22"/>
              </w:rPr>
              <w:t xml:space="preserve"> </w:t>
            </w:r>
            <w:proofErr w:type="spellStart"/>
            <w:r>
              <w:rPr>
                <w:rFonts w:ascii="Cambria" w:hAnsi="Cambria"/>
                <w:sz w:val="22"/>
                <w:szCs w:val="22"/>
              </w:rPr>
              <w:t>Seppola</w:t>
            </w:r>
            <w:proofErr w:type="spellEnd"/>
            <w:r>
              <w:rPr>
                <w:rFonts w:ascii="Cambria" w:hAnsi="Cambria"/>
                <w:sz w:val="22"/>
                <w:szCs w:val="22"/>
              </w:rPr>
              <w:t xml:space="preserve"> </w:t>
            </w:r>
            <w:proofErr w:type="spellStart"/>
            <w:r>
              <w:rPr>
                <w:rFonts w:ascii="Cambria" w:hAnsi="Cambria"/>
                <w:sz w:val="22"/>
                <w:szCs w:val="22"/>
              </w:rPr>
              <w:t>Gammelveien</w:t>
            </w:r>
            <w:proofErr w:type="spellEnd"/>
            <w:r>
              <w:rPr>
                <w:rFonts w:ascii="Cambria" w:hAnsi="Cambria"/>
                <w:sz w:val="22"/>
                <w:szCs w:val="22"/>
              </w:rPr>
              <w:t xml:space="preserve"> 70</w:t>
            </w:r>
            <w:r w:rsidR="00EE2E2D">
              <w:rPr>
                <w:rFonts w:ascii="Cambria" w:hAnsi="Cambria"/>
                <w:sz w:val="22"/>
                <w:szCs w:val="22"/>
              </w:rPr>
              <w:br/>
            </w:r>
            <w:r>
              <w:rPr>
                <w:rFonts w:ascii="Cambria" w:hAnsi="Cambria"/>
                <w:sz w:val="22"/>
                <w:szCs w:val="22"/>
              </w:rPr>
              <w:t>9143</w:t>
            </w:r>
            <w:r w:rsidR="00EE2E2D">
              <w:rPr>
                <w:rFonts w:ascii="Cambria" w:hAnsi="Cambria"/>
                <w:sz w:val="22"/>
                <w:szCs w:val="22"/>
              </w:rPr>
              <w:t xml:space="preserve"> </w:t>
            </w:r>
            <w:r>
              <w:rPr>
                <w:rFonts w:ascii="Cambria" w:hAnsi="Cambria"/>
                <w:sz w:val="22"/>
                <w:szCs w:val="22"/>
              </w:rPr>
              <w:t>Skibotn</w:t>
            </w:r>
            <w:r w:rsidR="00EE2E2D">
              <w:rPr>
                <w:rFonts w:ascii="Cambria" w:hAnsi="Cambria"/>
                <w:sz w:val="22"/>
                <w:szCs w:val="22"/>
              </w:rPr>
              <w:br/>
            </w:r>
            <w:r>
              <w:rPr>
                <w:rFonts w:ascii="Cambria" w:hAnsi="Cambria"/>
                <w:sz w:val="22"/>
                <w:szCs w:val="22"/>
              </w:rPr>
              <w:t>Norge</w:t>
            </w:r>
          </w:p>
        </w:tc>
        <w:tc>
          <w:tcPr>
            <w:tcW w:w="3825" w:type="dxa"/>
          </w:tcPr>
          <w:p w14:paraId="1C16CF07" w14:textId="77777777" w:rsidR="00A85022" w:rsidRDefault="00000000" w:rsidP="003A2CB8">
            <w:pPr>
              <w:jc w:val="left"/>
              <w:rPr>
                <w:rFonts w:ascii="Cambria" w:hAnsi="Cambria"/>
                <w:sz w:val="22"/>
                <w:szCs w:val="22"/>
              </w:rPr>
            </w:pPr>
            <w:r>
              <w:rPr>
                <w:rFonts w:ascii="Cambria" w:hAnsi="Cambria"/>
                <w:sz w:val="22"/>
                <w:szCs w:val="22"/>
              </w:rPr>
              <w:t>Employees</w:t>
            </w:r>
            <w:r w:rsidR="002C3E81">
              <w:rPr>
                <w:rFonts w:ascii="Cambria" w:hAnsi="Cambria"/>
                <w:sz w:val="22"/>
                <w:szCs w:val="22"/>
              </w:rPr>
              <w:t xml:space="preserve">: </w:t>
            </w:r>
            <w:r>
              <w:rPr>
                <w:rFonts w:ascii="Cambria" w:hAnsi="Cambria"/>
                <w:sz w:val="22"/>
                <w:szCs w:val="22"/>
              </w:rPr>
              <w:t>1</w:t>
            </w:r>
          </w:p>
        </w:tc>
      </w:tr>
      <w:tr w:rsidR="005121FC" w14:paraId="52841505" w14:textId="77777777" w:rsidTr="002271B4">
        <w:tc>
          <w:tcPr>
            <w:tcW w:w="4896" w:type="dxa"/>
          </w:tcPr>
          <w:p w14:paraId="53D6E3FB" w14:textId="77777777" w:rsidR="003A2CB8" w:rsidRDefault="003A2CB8" w:rsidP="003A2CB8">
            <w:pPr>
              <w:rPr>
                <w:rFonts w:ascii="Cambria" w:hAnsi="Cambria"/>
                <w:sz w:val="22"/>
                <w:szCs w:val="22"/>
              </w:rPr>
            </w:pPr>
          </w:p>
        </w:tc>
        <w:tc>
          <w:tcPr>
            <w:tcW w:w="3825" w:type="dxa"/>
          </w:tcPr>
          <w:p w14:paraId="75F4FC68" w14:textId="77777777" w:rsidR="003A2CB8" w:rsidRDefault="003A2CB8" w:rsidP="00BE2B11">
            <w:pPr>
              <w:rPr>
                <w:rFonts w:ascii="Cambria" w:hAnsi="Cambria"/>
                <w:sz w:val="22"/>
                <w:szCs w:val="22"/>
              </w:rPr>
            </w:pPr>
          </w:p>
        </w:tc>
      </w:tr>
      <w:tr w:rsidR="005121FC" w14:paraId="21FD663A" w14:textId="77777777" w:rsidTr="002271B4">
        <w:tc>
          <w:tcPr>
            <w:tcW w:w="4896" w:type="dxa"/>
          </w:tcPr>
          <w:p w14:paraId="302748BE" w14:textId="77777777" w:rsidR="00621FB6" w:rsidRPr="002271B4" w:rsidRDefault="00000000" w:rsidP="003A2CB8">
            <w:pPr>
              <w:rPr>
                <w:rFonts w:ascii="Cambria" w:hAnsi="Cambria"/>
                <w:b/>
                <w:sz w:val="22"/>
                <w:szCs w:val="22"/>
              </w:rPr>
            </w:pPr>
            <w:r>
              <w:rPr>
                <w:rFonts w:ascii="Cambria" w:hAnsi="Cambria"/>
                <w:b/>
                <w:sz w:val="22"/>
                <w:szCs w:val="22"/>
              </w:rPr>
              <w:t>Workplace</w:t>
            </w:r>
          </w:p>
        </w:tc>
        <w:tc>
          <w:tcPr>
            <w:tcW w:w="3825" w:type="dxa"/>
          </w:tcPr>
          <w:p w14:paraId="6E1E7863" w14:textId="77777777" w:rsidR="00621FB6" w:rsidRDefault="00621FB6" w:rsidP="00BE2B11">
            <w:pPr>
              <w:rPr>
                <w:rFonts w:ascii="Cambria" w:hAnsi="Cambria"/>
                <w:sz w:val="22"/>
                <w:szCs w:val="22"/>
              </w:rPr>
            </w:pPr>
          </w:p>
        </w:tc>
      </w:tr>
      <w:tr w:rsidR="005121FC" w14:paraId="60502ED6" w14:textId="77777777" w:rsidTr="002271B4">
        <w:tc>
          <w:tcPr>
            <w:tcW w:w="4896" w:type="dxa"/>
          </w:tcPr>
          <w:p w14:paraId="11478714" w14:textId="77777777" w:rsidR="00621FB6" w:rsidRDefault="00000000" w:rsidP="003A2CB8">
            <w:pPr>
              <w:rPr>
                <w:rFonts w:ascii="Cambria" w:hAnsi="Cambria"/>
                <w:sz w:val="22"/>
                <w:szCs w:val="22"/>
              </w:rPr>
            </w:pPr>
            <w:r>
              <w:rPr>
                <w:rFonts w:ascii="Cambria" w:hAnsi="Cambria"/>
                <w:sz w:val="22"/>
                <w:szCs w:val="22"/>
              </w:rPr>
              <w:t>Nam</w:t>
            </w:r>
            <w:r w:rsidR="00DB46C0">
              <w:rPr>
                <w:rFonts w:ascii="Cambria" w:hAnsi="Cambria"/>
                <w:sz w:val="22"/>
                <w:szCs w:val="22"/>
              </w:rPr>
              <w:t>e</w:t>
            </w:r>
            <w:r>
              <w:rPr>
                <w:rFonts w:ascii="Cambria" w:hAnsi="Cambria"/>
                <w:sz w:val="22"/>
                <w:szCs w:val="22"/>
              </w:rPr>
              <w:t>: Skibotn</w:t>
            </w:r>
          </w:p>
        </w:tc>
        <w:tc>
          <w:tcPr>
            <w:tcW w:w="3825" w:type="dxa"/>
          </w:tcPr>
          <w:p w14:paraId="0015D31A" w14:textId="77777777" w:rsidR="00621FB6" w:rsidRDefault="00000000" w:rsidP="00DB46C0">
            <w:pPr>
              <w:jc w:val="left"/>
              <w:rPr>
                <w:rFonts w:ascii="Cambria" w:hAnsi="Cambria"/>
                <w:sz w:val="22"/>
                <w:szCs w:val="22"/>
              </w:rPr>
            </w:pPr>
            <w:r>
              <w:rPr>
                <w:rFonts w:ascii="Cambria" w:hAnsi="Cambria"/>
                <w:sz w:val="22"/>
                <w:szCs w:val="22"/>
              </w:rPr>
              <w:t>Workplace No.: 18181818</w:t>
            </w:r>
          </w:p>
        </w:tc>
      </w:tr>
      <w:tr w:rsidR="005121FC" w14:paraId="285F5070" w14:textId="77777777" w:rsidTr="002271B4">
        <w:tc>
          <w:tcPr>
            <w:tcW w:w="4896" w:type="dxa"/>
          </w:tcPr>
          <w:p w14:paraId="7F21AFE4" w14:textId="77777777" w:rsidR="002271B4" w:rsidRDefault="00000000" w:rsidP="003A2CB8">
            <w:pPr>
              <w:rPr>
                <w:rFonts w:ascii="Cambria" w:hAnsi="Cambria"/>
                <w:sz w:val="22"/>
                <w:szCs w:val="22"/>
              </w:rPr>
            </w:pPr>
            <w:r>
              <w:rPr>
                <w:rFonts w:ascii="Cambria" w:hAnsi="Cambria"/>
                <w:sz w:val="22"/>
                <w:szCs w:val="22"/>
              </w:rPr>
              <w:t>Post</w:t>
            </w:r>
            <w:r w:rsidR="002B2D81">
              <w:rPr>
                <w:rFonts w:ascii="Cambria" w:hAnsi="Cambria"/>
                <w:sz w:val="22"/>
                <w:szCs w:val="22"/>
              </w:rPr>
              <w:t>al</w:t>
            </w:r>
            <w:r w:rsidR="00DB46C0">
              <w:rPr>
                <w:rFonts w:ascii="Cambria" w:hAnsi="Cambria"/>
                <w:sz w:val="22"/>
                <w:szCs w:val="22"/>
              </w:rPr>
              <w:t xml:space="preserve"> </w:t>
            </w:r>
            <w:r>
              <w:rPr>
                <w:rFonts w:ascii="Cambria" w:hAnsi="Cambria"/>
                <w:sz w:val="22"/>
                <w:szCs w:val="22"/>
              </w:rPr>
              <w:t>ad</w:t>
            </w:r>
            <w:r w:rsidR="00DB46C0">
              <w:rPr>
                <w:rFonts w:ascii="Cambria" w:hAnsi="Cambria"/>
                <w:sz w:val="22"/>
                <w:szCs w:val="22"/>
              </w:rPr>
              <w:t>d</w:t>
            </w:r>
            <w:r>
              <w:rPr>
                <w:rFonts w:ascii="Cambria" w:hAnsi="Cambria"/>
                <w:sz w:val="22"/>
                <w:szCs w:val="22"/>
              </w:rPr>
              <w:t>ress:</w:t>
            </w:r>
          </w:p>
          <w:p w14:paraId="4A65B7BC" w14:textId="40143570" w:rsidR="002271B4" w:rsidRDefault="00000000" w:rsidP="003A2CB8">
            <w:pPr>
              <w:rPr>
                <w:rFonts w:ascii="Cambria" w:hAnsi="Cambria"/>
                <w:sz w:val="22"/>
                <w:szCs w:val="22"/>
              </w:rPr>
            </w:pPr>
            <w:r>
              <w:rPr>
                <w:rFonts w:ascii="Cambria" w:hAnsi="Cambria"/>
                <w:sz w:val="22"/>
                <w:szCs w:val="22"/>
              </w:rPr>
              <w:t xml:space="preserve">c/o </w:t>
            </w:r>
            <w:proofErr w:type="spellStart"/>
            <w:r w:rsidR="00965D33">
              <w:rPr>
                <w:rFonts w:ascii="Cambria" w:hAnsi="Cambria"/>
                <w:sz w:val="22"/>
                <w:szCs w:val="22"/>
              </w:rPr>
              <w:t>Bjørnar</w:t>
            </w:r>
            <w:proofErr w:type="spellEnd"/>
            <w:r w:rsidR="00965D33">
              <w:rPr>
                <w:rFonts w:ascii="Cambria" w:hAnsi="Cambria"/>
                <w:sz w:val="22"/>
                <w:szCs w:val="22"/>
              </w:rPr>
              <w:t xml:space="preserve"> </w:t>
            </w:r>
            <w:proofErr w:type="spellStart"/>
            <w:r>
              <w:rPr>
                <w:rFonts w:ascii="Cambria" w:hAnsi="Cambria"/>
                <w:sz w:val="22"/>
                <w:szCs w:val="22"/>
              </w:rPr>
              <w:t>Seppola</w:t>
            </w:r>
            <w:proofErr w:type="spellEnd"/>
            <w:r>
              <w:rPr>
                <w:rFonts w:ascii="Cambria" w:hAnsi="Cambria"/>
                <w:sz w:val="22"/>
                <w:szCs w:val="22"/>
              </w:rPr>
              <w:t xml:space="preserve"> </w:t>
            </w:r>
            <w:proofErr w:type="spellStart"/>
            <w:r>
              <w:rPr>
                <w:rFonts w:ascii="Cambria" w:hAnsi="Cambria"/>
                <w:sz w:val="22"/>
                <w:szCs w:val="22"/>
              </w:rPr>
              <w:t>Gammelveien</w:t>
            </w:r>
            <w:proofErr w:type="spellEnd"/>
            <w:r>
              <w:rPr>
                <w:rFonts w:ascii="Cambria" w:hAnsi="Cambria"/>
                <w:sz w:val="22"/>
                <w:szCs w:val="22"/>
              </w:rPr>
              <w:t xml:space="preserve"> 70</w:t>
            </w:r>
          </w:p>
          <w:p w14:paraId="3B469584" w14:textId="77777777" w:rsidR="002271B4" w:rsidRDefault="00000000" w:rsidP="003A2CB8">
            <w:pPr>
              <w:rPr>
                <w:rFonts w:ascii="Cambria" w:hAnsi="Cambria"/>
                <w:sz w:val="22"/>
                <w:szCs w:val="22"/>
              </w:rPr>
            </w:pPr>
            <w:r>
              <w:rPr>
                <w:rFonts w:ascii="Cambria" w:hAnsi="Cambria"/>
                <w:sz w:val="22"/>
                <w:szCs w:val="22"/>
              </w:rPr>
              <w:t>9143 Skibotn</w:t>
            </w:r>
          </w:p>
        </w:tc>
        <w:tc>
          <w:tcPr>
            <w:tcW w:w="3825" w:type="dxa"/>
          </w:tcPr>
          <w:p w14:paraId="1DE2CA36" w14:textId="77777777" w:rsidR="002271B4" w:rsidRDefault="00000000" w:rsidP="00BE2B11">
            <w:pPr>
              <w:rPr>
                <w:rFonts w:ascii="Cambria" w:hAnsi="Cambria"/>
                <w:sz w:val="22"/>
                <w:szCs w:val="22"/>
              </w:rPr>
            </w:pPr>
            <w:r>
              <w:rPr>
                <w:rFonts w:ascii="Cambria" w:hAnsi="Cambria"/>
                <w:sz w:val="22"/>
                <w:szCs w:val="22"/>
              </w:rPr>
              <w:t>Visitors</w:t>
            </w:r>
            <w:r w:rsidR="006C7D49">
              <w:rPr>
                <w:rFonts w:ascii="Cambria" w:hAnsi="Cambria"/>
                <w:sz w:val="22"/>
                <w:szCs w:val="22"/>
              </w:rPr>
              <w:t xml:space="preserve"> </w:t>
            </w:r>
            <w:r>
              <w:rPr>
                <w:rFonts w:ascii="Cambria" w:hAnsi="Cambria"/>
                <w:sz w:val="22"/>
                <w:szCs w:val="22"/>
              </w:rPr>
              <w:t>address:</w:t>
            </w:r>
          </w:p>
          <w:p w14:paraId="20744A9E" w14:textId="224E33F0" w:rsidR="002271B4" w:rsidRDefault="00000000" w:rsidP="00BE2B11">
            <w:pPr>
              <w:rPr>
                <w:rFonts w:ascii="Cambria" w:hAnsi="Cambria"/>
                <w:sz w:val="22"/>
                <w:szCs w:val="22"/>
              </w:rPr>
            </w:pPr>
            <w:r>
              <w:rPr>
                <w:rFonts w:ascii="Cambria" w:hAnsi="Cambria"/>
                <w:sz w:val="22"/>
                <w:szCs w:val="22"/>
              </w:rPr>
              <w:t xml:space="preserve">c/o </w:t>
            </w:r>
            <w:proofErr w:type="spellStart"/>
            <w:r w:rsidR="00965D33">
              <w:rPr>
                <w:rFonts w:ascii="Cambria" w:hAnsi="Cambria"/>
                <w:sz w:val="22"/>
                <w:szCs w:val="22"/>
              </w:rPr>
              <w:t>Bjørnar</w:t>
            </w:r>
            <w:proofErr w:type="spellEnd"/>
            <w:r w:rsidR="00965D33">
              <w:rPr>
                <w:rFonts w:ascii="Cambria" w:hAnsi="Cambria"/>
                <w:sz w:val="22"/>
                <w:szCs w:val="22"/>
              </w:rPr>
              <w:t xml:space="preserve"> </w:t>
            </w:r>
            <w:proofErr w:type="spellStart"/>
            <w:r>
              <w:rPr>
                <w:rFonts w:ascii="Cambria" w:hAnsi="Cambria"/>
                <w:sz w:val="22"/>
                <w:szCs w:val="22"/>
              </w:rPr>
              <w:t>Seppola</w:t>
            </w:r>
            <w:proofErr w:type="spellEnd"/>
            <w:r>
              <w:rPr>
                <w:rFonts w:ascii="Cambria" w:hAnsi="Cambria"/>
                <w:sz w:val="22"/>
                <w:szCs w:val="22"/>
              </w:rPr>
              <w:t xml:space="preserve"> </w:t>
            </w:r>
            <w:proofErr w:type="spellStart"/>
            <w:r>
              <w:rPr>
                <w:rFonts w:ascii="Cambria" w:hAnsi="Cambria"/>
                <w:sz w:val="22"/>
                <w:szCs w:val="22"/>
              </w:rPr>
              <w:t>Gammelveien</w:t>
            </w:r>
            <w:proofErr w:type="spellEnd"/>
            <w:r>
              <w:rPr>
                <w:rFonts w:ascii="Cambria" w:hAnsi="Cambria"/>
                <w:sz w:val="22"/>
                <w:szCs w:val="22"/>
              </w:rPr>
              <w:t xml:space="preserve"> 70</w:t>
            </w:r>
            <w:r>
              <w:rPr>
                <w:rFonts w:ascii="Cambria" w:hAnsi="Cambria"/>
                <w:sz w:val="22"/>
                <w:szCs w:val="22"/>
              </w:rPr>
              <w:br/>
              <w:t>9143 Skitbotn</w:t>
            </w:r>
          </w:p>
        </w:tc>
      </w:tr>
      <w:tr w:rsidR="005121FC" w14:paraId="7FDD3ED2" w14:textId="77777777" w:rsidTr="002271B4">
        <w:tc>
          <w:tcPr>
            <w:tcW w:w="4896" w:type="dxa"/>
          </w:tcPr>
          <w:p w14:paraId="6B9DA5A3" w14:textId="77777777" w:rsidR="002271B4" w:rsidRDefault="002271B4" w:rsidP="003A2CB8">
            <w:pPr>
              <w:rPr>
                <w:rFonts w:ascii="Cambria" w:hAnsi="Cambria"/>
                <w:sz w:val="22"/>
                <w:szCs w:val="22"/>
              </w:rPr>
            </w:pPr>
          </w:p>
        </w:tc>
        <w:tc>
          <w:tcPr>
            <w:tcW w:w="3825" w:type="dxa"/>
          </w:tcPr>
          <w:p w14:paraId="19E84CF6" w14:textId="128B94C9" w:rsidR="002271B4" w:rsidRDefault="00000000" w:rsidP="00BE2B11">
            <w:pPr>
              <w:rPr>
                <w:rFonts w:ascii="Cambria" w:hAnsi="Cambria"/>
                <w:sz w:val="22"/>
                <w:szCs w:val="22"/>
              </w:rPr>
            </w:pPr>
            <w:r>
              <w:rPr>
                <w:rFonts w:ascii="Cambria" w:hAnsi="Cambria"/>
                <w:sz w:val="22"/>
                <w:szCs w:val="22"/>
              </w:rPr>
              <w:t xml:space="preserve">Region: </w:t>
            </w:r>
            <w:r w:rsidR="00DA5F23">
              <w:rPr>
                <w:rFonts w:ascii="Cambria" w:hAnsi="Cambria"/>
                <w:sz w:val="22"/>
                <w:szCs w:val="22"/>
              </w:rPr>
              <w:t xml:space="preserve">Troms </w:t>
            </w:r>
            <w:proofErr w:type="spellStart"/>
            <w:r w:rsidR="00DA5F23">
              <w:rPr>
                <w:rFonts w:ascii="Cambria" w:hAnsi="Cambria"/>
                <w:sz w:val="22"/>
                <w:szCs w:val="22"/>
              </w:rPr>
              <w:t>og</w:t>
            </w:r>
            <w:proofErr w:type="spellEnd"/>
            <w:r w:rsidR="00DA5F23">
              <w:rPr>
                <w:rFonts w:ascii="Cambria" w:hAnsi="Cambria"/>
                <w:sz w:val="22"/>
                <w:szCs w:val="22"/>
              </w:rPr>
              <w:t xml:space="preserve"> Finnmark</w:t>
            </w:r>
          </w:p>
        </w:tc>
      </w:tr>
    </w:tbl>
    <w:p w14:paraId="65C00D1A" w14:textId="77777777" w:rsidR="007331CF" w:rsidRPr="008B2A78" w:rsidRDefault="00000000">
      <w:pPr>
        <w:rPr>
          <w:rFonts w:asciiTheme="majorHAnsi" w:hAnsiTheme="majorHAnsi"/>
          <w:b/>
          <w:bCs/>
          <w:sz w:val="22"/>
          <w:szCs w:val="22"/>
        </w:rPr>
      </w:pPr>
      <w:r>
        <w:rPr>
          <w:rFonts w:asciiTheme="majorHAnsi" w:hAnsiTheme="majorHAnsi"/>
          <w:b/>
          <w:bCs/>
          <w:sz w:val="22"/>
          <w:szCs w:val="22"/>
        </w:rPr>
        <w:t>Lead partner motivation and contribution</w:t>
      </w:r>
      <w:r w:rsidRPr="003144B6">
        <w:rPr>
          <w:rFonts w:asciiTheme="majorHAnsi" w:hAnsiTheme="majorHAnsi"/>
          <w:b/>
          <w:bCs/>
          <w:sz w:val="22"/>
          <w:szCs w:val="22"/>
        </w:rPr>
        <w:t xml:space="preserve"> </w:t>
      </w:r>
    </w:p>
    <w:p w14:paraId="13C38061" w14:textId="77777777" w:rsidR="00D42DC1" w:rsidRDefault="00000000">
      <w:pPr>
        <w:rPr>
          <w:rFonts w:asciiTheme="majorHAnsi" w:hAnsiTheme="majorHAnsi"/>
          <w:sz w:val="22"/>
          <w:szCs w:val="22"/>
        </w:rPr>
      </w:pPr>
      <w:r>
        <w:rPr>
          <w:rFonts w:asciiTheme="majorHAnsi" w:hAnsiTheme="majorHAnsi"/>
          <w:sz w:val="22"/>
          <w:szCs w:val="22"/>
        </w:rPr>
        <w:t>We would like to have cooperation with Runsong Academy in Kuhmo, also the Giellagas Institute in Oulu University and Meänkieli Färeeninki in Sweden, when thinking about our cultural, language and tourism developmen in future. This small scale project is to begin the development and at the same time prepare a regular project in these themes for the year 2024. Runosong Academy has lots of experience in transnational cooperation, and thas why we are interested also to learn cooperation methods with them.</w:t>
      </w:r>
    </w:p>
    <w:p w14:paraId="4E20CC39" w14:textId="77777777" w:rsidR="00243C25" w:rsidRPr="003144B6" w:rsidRDefault="00243C25">
      <w:pPr>
        <w:rPr>
          <w:rFonts w:asciiTheme="majorHAnsi" w:hAnsiTheme="majorHAnsi"/>
          <w:sz w:val="22"/>
          <w:szCs w:val="22"/>
        </w:rPr>
      </w:pPr>
    </w:p>
    <w:p w14:paraId="5B478F61" w14:textId="77777777" w:rsidR="00E7549D" w:rsidRDefault="00E7549D"/>
    <w:p w14:paraId="635472EC" w14:textId="77777777" w:rsidR="005121FC" w:rsidRDefault="00000000">
      <w:pPr>
        <w:rPr>
          <w:rFonts w:asciiTheme="majorHAnsi" w:hAnsiTheme="majorHAnsi"/>
          <w:b/>
          <w:bCs/>
          <w:sz w:val="22"/>
          <w:szCs w:val="22"/>
        </w:rPr>
      </w:pPr>
      <w:r>
        <w:rPr>
          <w:rFonts w:asciiTheme="majorHAnsi" w:hAnsiTheme="majorHAnsi"/>
          <w:b/>
          <w:bCs/>
          <w:sz w:val="22"/>
          <w:szCs w:val="22"/>
        </w:rPr>
        <w:t xml:space="preserve">Is your organisation entitled to recover VAT based on national </w:t>
      </w:r>
    </w:p>
    <w:p w14:paraId="39C9BD26" w14:textId="77777777" w:rsidR="005121FC" w:rsidRDefault="00000000">
      <w:pPr>
        <w:rPr>
          <w:rFonts w:asciiTheme="majorHAnsi" w:hAnsiTheme="majorHAnsi"/>
          <w:b/>
          <w:bCs/>
          <w:sz w:val="22"/>
          <w:szCs w:val="22"/>
        </w:rPr>
      </w:pPr>
      <w:r>
        <w:rPr>
          <w:rFonts w:asciiTheme="majorHAnsi" w:hAnsiTheme="majorHAnsi"/>
          <w:b/>
          <w:bCs/>
          <w:sz w:val="22"/>
          <w:szCs w:val="22"/>
        </w:rPr>
        <w:t>legislation for the activities implemented in the project?</w:t>
      </w:r>
      <w:r w:rsidRPr="003144B6">
        <w:rPr>
          <w:rFonts w:asciiTheme="majorHAnsi" w:hAnsiTheme="majorHAnsi"/>
          <w:b/>
          <w:bCs/>
          <w:sz w:val="22"/>
          <w:szCs w:val="22"/>
        </w:rPr>
        <w:t xml:space="preserve"> </w:t>
      </w:r>
    </w:p>
    <w:p w14:paraId="0B6A267C" w14:textId="77777777" w:rsidR="00D42DC1" w:rsidRDefault="00000000">
      <w:pPr>
        <w:rPr>
          <w:rFonts w:asciiTheme="majorHAnsi" w:hAnsiTheme="majorHAnsi"/>
          <w:sz w:val="22"/>
          <w:szCs w:val="22"/>
        </w:rPr>
      </w:pPr>
      <w:r>
        <w:rPr>
          <w:rFonts w:asciiTheme="majorHAnsi" w:hAnsiTheme="majorHAnsi"/>
          <w:sz w:val="22"/>
          <w:szCs w:val="22"/>
        </w:rPr>
        <w:t>No</w:t>
      </w:r>
    </w:p>
    <w:p w14:paraId="0253280F" w14:textId="77777777" w:rsidR="00243C25" w:rsidRPr="003144B6" w:rsidRDefault="00243C25">
      <w:pPr>
        <w:rPr>
          <w:rFonts w:asciiTheme="majorHAnsi" w:hAnsiTheme="majorHAnsi"/>
          <w:sz w:val="22"/>
          <w:szCs w:val="22"/>
        </w:rPr>
      </w:pPr>
    </w:p>
    <w:p w14:paraId="4B348617" w14:textId="77777777" w:rsidR="00E7549D" w:rsidRDefault="00E7549D"/>
    <w:p w14:paraId="3908F481" w14:textId="77777777" w:rsidR="005121FC" w:rsidRDefault="00000000">
      <w:pPr>
        <w:rPr>
          <w:rFonts w:asciiTheme="majorHAnsi" w:hAnsiTheme="majorHAnsi"/>
          <w:b/>
          <w:bCs/>
          <w:sz w:val="22"/>
          <w:szCs w:val="22"/>
        </w:rPr>
      </w:pPr>
      <w:r>
        <w:rPr>
          <w:rFonts w:asciiTheme="majorHAnsi" w:hAnsiTheme="majorHAnsi"/>
          <w:b/>
          <w:bCs/>
          <w:sz w:val="22"/>
          <w:szCs w:val="22"/>
        </w:rPr>
        <w:t>Name of legal representative</w:t>
      </w:r>
      <w:r w:rsidRPr="003144B6">
        <w:rPr>
          <w:rFonts w:asciiTheme="majorHAnsi" w:hAnsiTheme="majorHAnsi"/>
          <w:b/>
          <w:bCs/>
          <w:sz w:val="22"/>
          <w:szCs w:val="22"/>
        </w:rPr>
        <w:t xml:space="preserve"> </w:t>
      </w:r>
    </w:p>
    <w:p w14:paraId="2798C2AB" w14:textId="0EC94958" w:rsidR="00D42DC1" w:rsidRDefault="00000000">
      <w:pPr>
        <w:rPr>
          <w:rFonts w:asciiTheme="majorHAnsi" w:hAnsiTheme="majorHAnsi"/>
          <w:sz w:val="22"/>
          <w:szCs w:val="22"/>
        </w:rPr>
      </w:pPr>
      <w:proofErr w:type="spellStart"/>
      <w:r>
        <w:rPr>
          <w:rFonts w:asciiTheme="majorHAnsi" w:hAnsiTheme="majorHAnsi"/>
          <w:sz w:val="22"/>
          <w:szCs w:val="22"/>
        </w:rPr>
        <w:t>Bj</w:t>
      </w:r>
      <w:r w:rsidR="00965D33">
        <w:rPr>
          <w:rFonts w:asciiTheme="majorHAnsi" w:hAnsiTheme="majorHAnsi"/>
          <w:sz w:val="22"/>
          <w:szCs w:val="22"/>
        </w:rPr>
        <w:t>ø</w:t>
      </w:r>
      <w:r>
        <w:rPr>
          <w:rFonts w:asciiTheme="majorHAnsi" w:hAnsiTheme="majorHAnsi"/>
          <w:sz w:val="22"/>
          <w:szCs w:val="22"/>
        </w:rPr>
        <w:t>rnar</w:t>
      </w:r>
      <w:proofErr w:type="spellEnd"/>
      <w:r>
        <w:rPr>
          <w:rFonts w:asciiTheme="majorHAnsi" w:hAnsiTheme="majorHAnsi"/>
          <w:sz w:val="22"/>
          <w:szCs w:val="22"/>
        </w:rPr>
        <w:t xml:space="preserve"> </w:t>
      </w:r>
      <w:proofErr w:type="spellStart"/>
      <w:r>
        <w:rPr>
          <w:rFonts w:asciiTheme="majorHAnsi" w:hAnsiTheme="majorHAnsi"/>
          <w:sz w:val="22"/>
          <w:szCs w:val="22"/>
        </w:rPr>
        <w:t>Seppola</w:t>
      </w:r>
      <w:proofErr w:type="spellEnd"/>
    </w:p>
    <w:p w14:paraId="2A70F0BD" w14:textId="77777777" w:rsidR="00243C25" w:rsidRPr="003144B6" w:rsidRDefault="00243C25">
      <w:pPr>
        <w:rPr>
          <w:rFonts w:asciiTheme="majorHAnsi" w:hAnsiTheme="majorHAnsi"/>
          <w:sz w:val="22"/>
          <w:szCs w:val="22"/>
        </w:rPr>
      </w:pPr>
    </w:p>
    <w:p w14:paraId="49D05B9A" w14:textId="77777777" w:rsidR="00E7549D" w:rsidRDefault="00E7549D"/>
    <w:p w14:paraId="5956EDB9" w14:textId="77777777" w:rsidR="00114D73" w:rsidRPr="00114D73" w:rsidRDefault="00000000" w:rsidP="005F0782">
      <w:pPr>
        <w:rPr>
          <w:rFonts w:asciiTheme="majorHAnsi" w:hAnsiTheme="majorHAnsi" w:cstheme="minorHAnsi"/>
          <w:b/>
          <w:bCs/>
          <w:sz w:val="22"/>
          <w:szCs w:val="22"/>
        </w:rPr>
      </w:pPr>
      <w:r w:rsidRPr="00114D73">
        <w:rPr>
          <w:rFonts w:asciiTheme="majorHAnsi" w:hAnsiTheme="majorHAnsi" w:cstheme="minorHAnsi"/>
          <w:b/>
          <w:bCs/>
          <w:sz w:val="22"/>
          <w:szCs w:val="22"/>
        </w:rPr>
        <w:t>Project partner Norway</w:t>
      </w:r>
    </w:p>
    <w:p w14:paraId="76EAB6AF" w14:textId="77777777" w:rsidR="0013779C" w:rsidRPr="004F7F68" w:rsidRDefault="0013779C" w:rsidP="0013779C">
      <w:pPr>
        <w:rPr>
          <w:rFonts w:asciiTheme="minorHAnsi" w:hAnsiTheme="minorHAnsi" w:cstheme="minorHAnsi"/>
        </w:rPr>
      </w:pPr>
    </w:p>
    <w:p w14:paraId="256F47AB" w14:textId="77777777" w:rsidR="0089203C" w:rsidRDefault="0089203C">
      <w:pPr>
        <w:rPr>
          <w:rFonts w:asciiTheme="minorHAnsi" w:hAnsiTheme="minorHAnsi" w:cstheme="minorHAnsi"/>
        </w:rPr>
      </w:pPr>
    </w:p>
    <w:p w14:paraId="391D3AC5" w14:textId="77777777" w:rsidR="00DB44C6" w:rsidRPr="004F7F68" w:rsidRDefault="00000000" w:rsidP="00DB44C6">
      <w:pPr>
        <w:pStyle w:val="Rubrik2numrerad"/>
        <w:rPr>
          <w:rFonts w:asciiTheme="minorHAnsi" w:hAnsiTheme="minorHAnsi" w:cstheme="minorHAnsi"/>
        </w:rPr>
      </w:pPr>
      <w:r>
        <w:rPr>
          <w:rFonts w:asciiTheme="minorHAnsi" w:hAnsiTheme="minorHAnsi" w:cstheme="minorHAnsi"/>
        </w:rPr>
        <w:t>Payment information</w:t>
      </w:r>
    </w:p>
    <w:p w14:paraId="316474A1" w14:textId="77777777" w:rsidR="00DB44C6" w:rsidRPr="00A47D5E" w:rsidRDefault="00000000">
      <w:pPr>
        <w:rPr>
          <w:rFonts w:asciiTheme="minorHAnsi" w:hAnsiTheme="minorHAnsi" w:cstheme="minorHAnsi"/>
          <w:lang w:val="en-US"/>
        </w:rPr>
      </w:pPr>
      <w:r>
        <w:rPr>
          <w:rFonts w:asciiTheme="minorHAnsi" w:hAnsiTheme="minorHAnsi" w:cstheme="minorHAnsi"/>
          <w:lang w:val="en-US"/>
        </w:rPr>
        <w:t>Type of payment method</w:t>
      </w:r>
      <w:r w:rsidRPr="00A47D5E">
        <w:rPr>
          <w:rFonts w:asciiTheme="minorHAnsi" w:hAnsiTheme="minorHAnsi" w:cstheme="minorHAnsi"/>
          <w:lang w:val="en-US"/>
        </w:rPr>
        <w:t xml:space="preserve">: </w:t>
      </w:r>
      <w:r>
        <w:rPr>
          <w:rFonts w:asciiTheme="minorHAnsi" w:hAnsiTheme="minorHAnsi" w:cstheme="minorHAnsi"/>
        </w:rPr>
        <w:t>BIC/IBAN</w:t>
      </w:r>
    </w:p>
    <w:p w14:paraId="75DB0EE4" w14:textId="77777777" w:rsidR="00DB44C6" w:rsidRPr="00A47D5E" w:rsidRDefault="00000000">
      <w:pPr>
        <w:rPr>
          <w:rFonts w:asciiTheme="minorHAnsi" w:hAnsiTheme="minorHAnsi" w:cstheme="minorHAnsi"/>
          <w:lang w:val="en-US"/>
        </w:rPr>
      </w:pPr>
      <w:r>
        <w:rPr>
          <w:rFonts w:asciiTheme="minorHAnsi" w:hAnsiTheme="minorHAnsi" w:cstheme="minorHAnsi"/>
          <w:lang w:val="en-US"/>
        </w:rPr>
        <w:t>Account number</w:t>
      </w:r>
      <w:r w:rsidRPr="00DB44C6">
        <w:rPr>
          <w:rFonts w:asciiTheme="minorHAnsi" w:hAnsiTheme="minorHAnsi" w:cstheme="minorHAnsi"/>
          <w:lang w:val="en-US"/>
        </w:rPr>
        <w:t>:</w:t>
      </w:r>
      <w:r w:rsidR="00A47D5E">
        <w:rPr>
          <w:rFonts w:asciiTheme="minorHAnsi" w:hAnsiTheme="minorHAnsi" w:cstheme="minorHAnsi"/>
          <w:lang w:val="en-US"/>
        </w:rPr>
        <w:t xml:space="preserve"> </w:t>
      </w:r>
      <w:r>
        <w:rPr>
          <w:rFonts w:asciiTheme="minorHAnsi" w:hAnsiTheme="minorHAnsi" w:cstheme="minorHAnsi"/>
          <w:lang w:val="en-US"/>
        </w:rPr>
        <w:t>OKOYFIHH</w:t>
      </w:r>
      <w:r w:rsidRPr="00DB44C6">
        <w:rPr>
          <w:rFonts w:asciiTheme="minorHAnsi" w:hAnsiTheme="minorHAnsi" w:cstheme="minorHAnsi"/>
          <w:lang w:val="en-US"/>
        </w:rPr>
        <w:t xml:space="preserve"> </w:t>
      </w:r>
      <w:r>
        <w:rPr>
          <w:rFonts w:asciiTheme="minorHAnsi" w:hAnsiTheme="minorHAnsi" w:cstheme="minorHAnsi"/>
        </w:rPr>
        <w:t>FI89 5177 0020 0910 68</w:t>
      </w:r>
    </w:p>
    <w:p w14:paraId="6FD728D3" w14:textId="77777777" w:rsidR="00DB44C6" w:rsidRPr="00DB44C6" w:rsidRDefault="00DB44C6">
      <w:pPr>
        <w:rPr>
          <w:rFonts w:asciiTheme="minorHAnsi" w:hAnsiTheme="minorHAnsi" w:cstheme="minorHAnsi"/>
          <w:lang w:val="en-US"/>
        </w:rPr>
      </w:pPr>
    </w:p>
    <w:p w14:paraId="2C462B5A" w14:textId="77777777" w:rsidR="00BA15E7" w:rsidRPr="004F7F68" w:rsidRDefault="00000000" w:rsidP="00BA15E7">
      <w:pPr>
        <w:pStyle w:val="Rubrik2numrerad"/>
        <w:rPr>
          <w:rFonts w:asciiTheme="minorHAnsi" w:hAnsiTheme="minorHAnsi" w:cstheme="minorHAnsi"/>
        </w:rPr>
      </w:pPr>
      <w:r w:rsidRPr="004F7F68">
        <w:rPr>
          <w:rFonts w:asciiTheme="minorHAnsi" w:hAnsiTheme="minorHAnsi" w:cstheme="minorHAnsi"/>
        </w:rPr>
        <w:t>Proje</w:t>
      </w:r>
      <w:r w:rsidR="00455717">
        <w:rPr>
          <w:rFonts w:asciiTheme="minorHAnsi" w:hAnsiTheme="minorHAnsi" w:cstheme="minorHAnsi"/>
        </w:rPr>
        <w:t>c</w:t>
      </w:r>
      <w:r w:rsidRPr="004F7F68">
        <w:rPr>
          <w:rFonts w:asciiTheme="minorHAnsi" w:hAnsiTheme="minorHAnsi" w:cstheme="minorHAnsi"/>
        </w:rPr>
        <w:t>t</w:t>
      </w:r>
      <w:r w:rsidR="00455717">
        <w:rPr>
          <w:rFonts w:asciiTheme="minorHAnsi" w:hAnsiTheme="minorHAnsi" w:cstheme="minorHAnsi"/>
        </w:rPr>
        <w:t xml:space="preserve"> </w:t>
      </w:r>
      <w:r w:rsidRPr="004F7F68">
        <w:rPr>
          <w:rFonts w:asciiTheme="minorHAnsi" w:hAnsiTheme="minorHAnsi" w:cstheme="minorHAnsi"/>
        </w:rPr>
        <w:t>information</w:t>
      </w:r>
    </w:p>
    <w:p w14:paraId="1AF9E98C" w14:textId="77777777" w:rsidR="00BA15E7" w:rsidRPr="004F7F68" w:rsidRDefault="00000000">
      <w:pPr>
        <w:pStyle w:val="Heading3"/>
      </w:pPr>
      <w:r>
        <w:t>Project title</w:t>
      </w:r>
    </w:p>
    <w:p w14:paraId="00816F23" w14:textId="77777777" w:rsidR="00974B85" w:rsidRDefault="00000000">
      <w:r>
        <w:t>Capasity building a network of cooperation in the field of Finno Ugric cultures, languages and sustainable tourism in the North (Pro Ntw FU)</w:t>
      </w:r>
    </w:p>
    <w:p w14:paraId="00914BF0" w14:textId="77777777" w:rsidR="00974B85" w:rsidRDefault="00974B85"/>
    <w:p w14:paraId="611AEED5" w14:textId="77777777" w:rsidR="00974B85" w:rsidRDefault="00974B85"/>
    <w:p w14:paraId="61495301" w14:textId="77777777" w:rsidR="005121FC" w:rsidRDefault="00000000">
      <w:pPr>
        <w:pStyle w:val="Heading3"/>
      </w:pPr>
      <w:r>
        <w:t>Project type</w:t>
      </w:r>
    </w:p>
    <w:p w14:paraId="550234FD" w14:textId="77777777" w:rsidR="00974B85" w:rsidRDefault="00000000">
      <w:r>
        <w:t>Small-scale project</w:t>
      </w:r>
    </w:p>
    <w:p w14:paraId="50B7AFC4" w14:textId="77777777" w:rsidR="00974B85" w:rsidRDefault="00974B85"/>
    <w:p w14:paraId="31DED496" w14:textId="77777777" w:rsidR="00974B85" w:rsidRDefault="00974B85"/>
    <w:p w14:paraId="4C8E44ED" w14:textId="77777777" w:rsidR="005121FC" w:rsidRDefault="00000000">
      <w:pPr>
        <w:pStyle w:val="Heading3"/>
      </w:pPr>
      <w:r>
        <w:t>Project start date</w:t>
      </w:r>
    </w:p>
    <w:p w14:paraId="08F7080D" w14:textId="77777777" w:rsidR="00974B85" w:rsidRDefault="00000000">
      <w:r>
        <w:t>6/25/23</w:t>
      </w:r>
    </w:p>
    <w:p w14:paraId="07FC86EF" w14:textId="77777777" w:rsidR="00974B85" w:rsidRDefault="00974B85"/>
    <w:p w14:paraId="7DD138BE" w14:textId="77777777" w:rsidR="00974B85" w:rsidRDefault="00974B85"/>
    <w:p w14:paraId="5E7ABA85" w14:textId="77777777" w:rsidR="005121FC" w:rsidRDefault="00000000">
      <w:pPr>
        <w:pStyle w:val="Heading3"/>
      </w:pPr>
      <w:r>
        <w:t>Project end date</w:t>
      </w:r>
    </w:p>
    <w:p w14:paraId="255276EE" w14:textId="77777777" w:rsidR="00974B85" w:rsidRDefault="00000000">
      <w:r>
        <w:t>12/30/23</w:t>
      </w:r>
    </w:p>
    <w:p w14:paraId="67A9508A" w14:textId="77777777" w:rsidR="00974B85" w:rsidRDefault="00974B85"/>
    <w:p w14:paraId="6583B44B" w14:textId="77777777" w:rsidR="00974B85" w:rsidRDefault="00974B85"/>
    <w:p w14:paraId="08A88C3F" w14:textId="77777777" w:rsidR="005121FC" w:rsidRDefault="00000000">
      <w:pPr>
        <w:pStyle w:val="Heading3"/>
      </w:pPr>
      <w:r>
        <w:t>Programme sub-area</w:t>
      </w:r>
    </w:p>
    <w:p w14:paraId="45190F0C" w14:textId="77777777" w:rsidR="00974B85" w:rsidRDefault="00000000">
      <w:r>
        <w:t>Aurora</w:t>
      </w:r>
    </w:p>
    <w:p w14:paraId="6D63281B" w14:textId="77777777" w:rsidR="00974B85" w:rsidRDefault="00974B85"/>
    <w:p w14:paraId="10069177" w14:textId="77777777" w:rsidR="00974B85" w:rsidRDefault="00974B85"/>
    <w:p w14:paraId="67074D3B" w14:textId="77777777" w:rsidR="005121FC" w:rsidRDefault="00000000">
      <w:pPr>
        <w:pStyle w:val="Heading3"/>
      </w:pPr>
      <w:r>
        <w:t>What are the common territorial challenge(s) that will be tackled by the project?</w:t>
      </w:r>
    </w:p>
    <w:p w14:paraId="1E2AC9D2" w14:textId="77777777" w:rsidR="00974B85" w:rsidRDefault="00000000">
      <w:r>
        <w:t>Kuhmo was chosen as Finno-Ugric Cultural Capital in 2023. It was the first time this nomination was appointed to Finland. Shortly after the international jury decision (in January 2022) Russia attacked Ukraine, and many of the ideas of the CC-year in Kuhmo had to be changed, because Russia cannot be part of the year. Quite shortly it was realised, that now is the momentum to reinforce the Nordic cooperation, and also build new network for cultural tourism.</w:t>
      </w:r>
    </w:p>
    <w:p w14:paraId="6A8D3AA7" w14:textId="77777777" w:rsidR="005121FC" w:rsidRDefault="005121FC"/>
    <w:p w14:paraId="47100FCE" w14:textId="77777777" w:rsidR="005121FC" w:rsidRDefault="00000000">
      <w:r>
        <w:t>Now, during the FUCC-year, and especially after that, is the right time to build a network of Kvens in Norway, Forest Finns in Sweden and Norway, Meänkieli-area in Sweden, Saami areas in Finland, Sweden and Norway with Finns. This network would focus on languages and cultural issues, also research, and it would also - in the future - enhance sustainable cultural tourism. FUCC-year is a good starting point for these operations.</w:t>
      </w:r>
    </w:p>
    <w:p w14:paraId="4E3B2455" w14:textId="77777777" w:rsidR="005121FC" w:rsidRDefault="005121FC"/>
    <w:p w14:paraId="4DEDAA31" w14:textId="77777777" w:rsidR="005121FC" w:rsidRDefault="00000000">
      <w:r>
        <w:t xml:space="preserve">The idea is transnational for the beginning. Target groups in the long run are for the first, language and cultural experts, activists and institutions in all participating countries, secondly cultural tourism operators and business, and thirdly large audience.  We want people to appreciate the cultural diversity in the North. Runosong Academy has had contacts with many experts in linguistics as well as ethnomusicologists in Nordic countries. </w:t>
      </w:r>
    </w:p>
    <w:p w14:paraId="31A7076C" w14:textId="77777777" w:rsidR="005121FC" w:rsidRDefault="005121FC"/>
    <w:p w14:paraId="6FD48A1B" w14:textId="77777777" w:rsidR="005121FC" w:rsidRDefault="00000000">
      <w:r>
        <w:t>This small scale project is primatrily for buiding sitable and well-balanced sross-border partnerships in the Nothern areas. After this stage, in the beginning of 2024 we aim to start a regular project, maybe with some additional partners, in order to get sustainable results for the origilan idea (descibed above).</w:t>
      </w:r>
    </w:p>
    <w:p w14:paraId="47C31FC6" w14:textId="77777777" w:rsidR="005121FC" w:rsidRDefault="005121FC"/>
    <w:p w14:paraId="23A6D369" w14:textId="77777777" w:rsidR="005121FC" w:rsidRDefault="00000000">
      <w:r>
        <w:t>This project has no direct predecessors, but Runosong Academy has had many (more than 20 during the 1998-2022) EU and other projects which make contacts in Finland, in Nordic states, with Russian Karelia and the Baltic states. (Also Bretagne, Scotland). Most of these projects have linguistic and cultural programs.</w:t>
      </w:r>
    </w:p>
    <w:p w14:paraId="52092CE0" w14:textId="77777777" w:rsidR="00974B85" w:rsidRDefault="00974B85"/>
    <w:p w14:paraId="450B5D06" w14:textId="77777777" w:rsidR="00974B85" w:rsidRDefault="00974B85"/>
    <w:p w14:paraId="5FFC8C3D" w14:textId="77777777" w:rsidR="005121FC" w:rsidRDefault="00000000">
      <w:pPr>
        <w:pStyle w:val="Heading3"/>
      </w:pPr>
      <w:r>
        <w:t>Why is cross-border cooperation needed to achieve project objectives and results?</w:t>
      </w:r>
    </w:p>
    <w:p w14:paraId="769CF0ED" w14:textId="77777777" w:rsidR="00974B85" w:rsidRDefault="00000000">
      <w:r>
        <w:t>This small scale project is to build and stregthen the network, first, and get real process started in planning of a regular project in coming months.</w:t>
      </w:r>
    </w:p>
    <w:p w14:paraId="7DD39C18" w14:textId="77777777" w:rsidR="005121FC" w:rsidRDefault="005121FC"/>
    <w:p w14:paraId="3A18496B" w14:textId="77777777" w:rsidR="005121FC" w:rsidRDefault="00000000">
      <w:r>
        <w:t>The idea is transnational for the beginning. Thats why it is only possible by cross border network and activities. Target groups for the cooperation in future are for the first, language and cultural experts and activists in all participating countries, secondly cultural tourism operators and business, and thirdly large audience. Ultimately we want the large audience to notice that there are also many Finno-Ugric languages spoken in the Nordic countries, and that they have distinctive, sometimes unique cultural features in their social existence. We want people to appreciate the cultural diversity in the North.</w:t>
      </w:r>
    </w:p>
    <w:p w14:paraId="50C55BB9" w14:textId="77777777" w:rsidR="00974B85" w:rsidRDefault="00974B85"/>
    <w:p w14:paraId="3E5C977B" w14:textId="77777777" w:rsidR="00974B85" w:rsidRDefault="00974B85"/>
    <w:p w14:paraId="012C2A45" w14:textId="77777777" w:rsidR="005121FC" w:rsidRDefault="00000000">
      <w:pPr>
        <w:pStyle w:val="Heading3"/>
      </w:pPr>
      <w:r>
        <w:lastRenderedPageBreak/>
        <w:t>Select the project's main target group</w:t>
      </w:r>
    </w:p>
    <w:p w14:paraId="165E51B7" w14:textId="77777777" w:rsidR="00974B85" w:rsidRDefault="00000000">
      <w:r>
        <w:t>Civil society</w:t>
      </w:r>
    </w:p>
    <w:p w14:paraId="3B71993F" w14:textId="77777777" w:rsidR="00974B85" w:rsidRDefault="00974B85"/>
    <w:p w14:paraId="1010DAF9" w14:textId="77777777" w:rsidR="00974B85" w:rsidRDefault="00974B85"/>
    <w:p w14:paraId="71AD2C6A" w14:textId="77777777" w:rsidR="005121FC" w:rsidRDefault="00000000">
      <w:pPr>
        <w:pStyle w:val="Heading3"/>
      </w:pPr>
      <w:r>
        <w:t>Specification of the target group and their involvement in project planning</w:t>
      </w:r>
    </w:p>
    <w:p w14:paraId="1B8DD3EC" w14:textId="77777777" w:rsidR="00974B85" w:rsidRDefault="00000000">
      <w:r>
        <w:t>Target groups are for the first, cultural organisations and activists and institutes, later and secondly also language and cultural experts and  and also tourism organisations in all participating countries, and thirdly large audience. We want the large audience to notice that there are also many Finno-Ugric languages spoken in the Nordic countries, and that they have distinctive, sometimes unique cultural features in their social existence. We want people to appreciate the cultural diversity in the North.</w:t>
      </w:r>
    </w:p>
    <w:p w14:paraId="2B07D07D" w14:textId="77777777" w:rsidR="005121FC" w:rsidRDefault="005121FC"/>
    <w:p w14:paraId="65D61763" w14:textId="77777777" w:rsidR="005121FC" w:rsidRDefault="00000000">
      <w:r>
        <w:t>Runosong Academy has had contacts with many experts in linguistics as well as ethnomusicologists in Nordic countries. Also, the contacts with cultural tourism are familiar from the previous projects. For instance RA is active partner in the Singing heritage Association, which is applying certification as European Cultural Route for the SH-Route from the Council of Europe.</w:t>
      </w:r>
    </w:p>
    <w:p w14:paraId="614C11D8" w14:textId="77777777" w:rsidR="005121FC" w:rsidRDefault="005121FC"/>
    <w:p w14:paraId="3E55865A" w14:textId="77777777" w:rsidR="005121FC" w:rsidRDefault="00000000">
      <w:r>
        <w:t>Runosong Academy has also developed Ontrei Malinen's Kantele Route, which is now managed by the Via Karelia, the oldest official cultural route in Finland. So, boths target groups are familiar from the previous activities.</w:t>
      </w:r>
    </w:p>
    <w:p w14:paraId="72100056" w14:textId="77777777" w:rsidR="00974B85" w:rsidRDefault="00974B85"/>
    <w:p w14:paraId="6AE9D4AE" w14:textId="77777777" w:rsidR="00974B85" w:rsidRDefault="00974B85"/>
    <w:p w14:paraId="279117B7" w14:textId="77777777" w:rsidR="005121FC" w:rsidRDefault="00000000">
      <w:pPr>
        <w:pStyle w:val="Heading3"/>
      </w:pPr>
      <w:r>
        <w:t xml:space="preserve">Which synergies with past or current EU and other projects, initiatives, strategies and/or policies will the project make use of? </w:t>
      </w:r>
    </w:p>
    <w:p w14:paraId="04478EBE" w14:textId="77777777" w:rsidR="00974B85" w:rsidRDefault="00000000">
      <w:r>
        <w:t>This project has no direct predecessors, but Runosong Academy has had many (more than 20 during the 1998-2022) EU and other projects which make contacts in Finland, in Nordic states, with Russian Karelia and the Baltic states. (Also Bretagne, Scotland). Most of these projects have linguistic and cultural programs.</w:t>
      </w:r>
    </w:p>
    <w:p w14:paraId="483BB889" w14:textId="77777777" w:rsidR="005121FC" w:rsidRDefault="005121FC"/>
    <w:p w14:paraId="36232B60" w14:textId="77777777" w:rsidR="005121FC" w:rsidRDefault="00000000">
      <w:r>
        <w:t>One interestin dimension is the Runosong Academy is the key operator in Singing Heritage Route -initiative, which has been given in 2022 to the European Council. Maybe in the future the Route could continue also to the areas of Sámi and Kven cultures in the North. Anyway, sustainable cultural tourism development is important sector in the project idea.</w:t>
      </w:r>
    </w:p>
    <w:p w14:paraId="7E43BFEA" w14:textId="77777777" w:rsidR="00974B85" w:rsidRDefault="00974B85"/>
    <w:p w14:paraId="08265D23" w14:textId="77777777" w:rsidR="00974B85" w:rsidRDefault="00974B85"/>
    <w:p w14:paraId="42CFB532" w14:textId="77777777" w:rsidR="005121FC" w:rsidRDefault="00000000">
      <w:pPr>
        <w:pStyle w:val="Heading3"/>
      </w:pPr>
      <w:r>
        <w:t>Project overall objective</w:t>
      </w:r>
    </w:p>
    <w:p w14:paraId="356722D2" w14:textId="77777777" w:rsidR="00974B85" w:rsidRDefault="00000000">
      <w:r>
        <w:t>The small scale project is to build suitable and well-balanced cross-border partnerships and network in the areas of Eastern Finland and Northern areas of Sweden and Norway. Within the preliminary project we stregthen the cooperation with these four partners, hopefully also get some suitable additional partners for the next step, and prepare pland for sustainable cultural and tourism developlent between the areas.</w:t>
      </w:r>
    </w:p>
    <w:p w14:paraId="50AF9C18" w14:textId="77777777" w:rsidR="005121FC" w:rsidRDefault="005121FC"/>
    <w:p w14:paraId="7C041B55" w14:textId="77777777" w:rsidR="005121FC" w:rsidRDefault="00000000">
      <w:r>
        <w:t xml:space="preserve">The purpose of the overall project idea is to increase also cohesion in the Finno-Ugric language and culture areas which exist in the Nordic countries, to recognize and preserve their own linguistic identity and to open up connections to the rest of the Finno-Ugric world. </w:t>
      </w:r>
    </w:p>
    <w:p w14:paraId="44998B2F" w14:textId="77777777" w:rsidR="005121FC" w:rsidRDefault="005121FC"/>
    <w:p w14:paraId="517D54ED" w14:textId="77777777" w:rsidR="005121FC" w:rsidRDefault="00000000">
      <w:r>
        <w:t>At the same, our objective is that the rest of wide audiencein the Nordic countries get information about the language minorities and their cultures found in the Nordic countries.</w:t>
      </w:r>
    </w:p>
    <w:p w14:paraId="502FF38B" w14:textId="77777777" w:rsidR="005121FC" w:rsidRDefault="005121FC"/>
    <w:p w14:paraId="5A9F0777" w14:textId="77777777" w:rsidR="005121FC" w:rsidRDefault="00000000">
      <w:r>
        <w:t>The goal is also to increase cultural tourism in the area, and create cooperation network in the South-North direction.</w:t>
      </w:r>
    </w:p>
    <w:p w14:paraId="21EE569F" w14:textId="77777777" w:rsidR="00974B85" w:rsidRDefault="00974B85"/>
    <w:p w14:paraId="4F7DC4F0" w14:textId="77777777" w:rsidR="00974B85" w:rsidRDefault="00974B85"/>
    <w:p w14:paraId="26F9075A" w14:textId="77777777" w:rsidR="005121FC" w:rsidRDefault="00000000">
      <w:pPr>
        <w:pStyle w:val="Heading3"/>
      </w:pPr>
      <w:r>
        <w:t>Ecological sustainable development</w:t>
      </w:r>
    </w:p>
    <w:p w14:paraId="3A9BCB35" w14:textId="77777777" w:rsidR="00974B85" w:rsidRDefault="00000000">
      <w:r>
        <w:t>The project does not directly operate on ecological questions. However, succesful implementation of the project and especially the future cooperation is dependent on sustainable development on environment. Nature has to be kept as it is, and new protected areas have to be established, to keep the areas attractive for local people as well as visiting tourists.</w:t>
      </w:r>
    </w:p>
    <w:p w14:paraId="05CF7CFC" w14:textId="77777777" w:rsidR="00974B85" w:rsidRDefault="00974B85"/>
    <w:p w14:paraId="03FA8307" w14:textId="77777777" w:rsidR="00974B85" w:rsidRDefault="00974B85"/>
    <w:p w14:paraId="3C814EDA" w14:textId="77777777" w:rsidR="005121FC" w:rsidRDefault="00000000">
      <w:pPr>
        <w:pStyle w:val="Heading3"/>
      </w:pPr>
      <w:r>
        <w:t>Social sustainable development</w:t>
      </w:r>
    </w:p>
    <w:p w14:paraId="47BADA96" w14:textId="77777777" w:rsidR="00974B85" w:rsidRDefault="00000000">
      <w:r>
        <w:t>Sustainable cultural tourism means that activities have to be socially and culturally sustainable. Local way of life, the values of the people have to be respected. Cultural identity and behaviour has to be respected, and the income of activities have to benefit local people. This leads into social concession. Also, cultural heritage is carefully taken into consideration, so that the elements are respected, andt they can survive even stronger after sustainable activities.</w:t>
      </w:r>
    </w:p>
    <w:p w14:paraId="66607AB7" w14:textId="77777777" w:rsidR="00974B85" w:rsidRDefault="00974B85"/>
    <w:p w14:paraId="1E50B099" w14:textId="77777777" w:rsidR="00974B85" w:rsidRDefault="00974B85"/>
    <w:p w14:paraId="1893A990" w14:textId="77777777" w:rsidR="005121FC" w:rsidRDefault="00000000">
      <w:pPr>
        <w:pStyle w:val="Heading3"/>
      </w:pPr>
      <w:r>
        <w:t>Economical sustainable development</w:t>
      </w:r>
    </w:p>
    <w:p w14:paraId="73DCB3D4" w14:textId="77777777" w:rsidR="00974B85" w:rsidRDefault="00000000">
      <w:r>
        <w:t>The benefits of project activities have to finally go mostly to the local enterprises and people. This is our goal. One has to notice that all organisations and people connected to them are local. They live in the area and work for the area.</w:t>
      </w:r>
    </w:p>
    <w:p w14:paraId="74EBC6E5" w14:textId="77777777" w:rsidR="00974B85" w:rsidRDefault="00974B85"/>
    <w:p w14:paraId="143A3B33" w14:textId="77777777" w:rsidR="00974B85" w:rsidRDefault="00974B85"/>
    <w:p w14:paraId="18FDDEAF" w14:textId="77777777" w:rsidR="005121FC" w:rsidRDefault="00000000">
      <w:pPr>
        <w:pStyle w:val="Heading3"/>
      </w:pPr>
      <w:r>
        <w:t>Exit strategy</w:t>
      </w:r>
    </w:p>
    <w:p w14:paraId="5E549A2B" w14:textId="77777777" w:rsidR="00974B85" w:rsidRDefault="00000000">
      <w:r>
        <w:t>The cooperation network is created to last and even strengthen after the project. Organisations and their activities will continue, and new solutios will be developed. Both cultural and tourism aspects are important. For instance, the Singing Heritage Route is aimed to continue even further to the North in future. Also, festival cooperation will continue, and the project gives new perspectives to all partners and co-partners.</w:t>
      </w:r>
    </w:p>
    <w:p w14:paraId="6EAB3F1B" w14:textId="77777777" w:rsidR="00974B85" w:rsidRDefault="00974B85"/>
    <w:p w14:paraId="3AA0E6B2" w14:textId="77777777" w:rsidR="00974B85" w:rsidRDefault="00974B85"/>
    <w:p w14:paraId="49BF061E" w14:textId="77777777" w:rsidR="005121FC" w:rsidRDefault="00000000">
      <w:pPr>
        <w:pStyle w:val="Heading3"/>
      </w:pPr>
      <w:r>
        <w:t>Project summary</w:t>
      </w:r>
    </w:p>
    <w:p w14:paraId="405A835E" w14:textId="77777777" w:rsidR="00974B85" w:rsidRDefault="00000000">
      <w:r>
        <w:t>The small scale project is to strengthen the network and begin to prepare a regular project for the next year. The whole idea of these projects are:</w:t>
      </w:r>
    </w:p>
    <w:p w14:paraId="6B6E7826" w14:textId="77777777" w:rsidR="005121FC" w:rsidRDefault="005121FC"/>
    <w:p w14:paraId="08044331" w14:textId="77777777" w:rsidR="005121FC" w:rsidRDefault="00000000">
      <w:r>
        <w:t>Capasity building a network of cooperation in the field of Finno Ugric cultures, languages and sustainable tourism in the North (Pro Ntw FU)</w:t>
      </w:r>
    </w:p>
    <w:p w14:paraId="26926C2B" w14:textId="77777777" w:rsidR="005121FC" w:rsidRDefault="005121FC"/>
    <w:p w14:paraId="5A4C7E64" w14:textId="77777777" w:rsidR="005121FC" w:rsidRDefault="00000000">
      <w:r>
        <w:t xml:space="preserve">The program specific objective of the project is capasity building. The ultomate goal for the network is to increase cohesion in the Finno-Ugric language and culture areas which exist in the Nordic countries, to recognize and preserve their own linguistic identity and to open up connections to the rest of the Finno-Ugric world. </w:t>
      </w:r>
    </w:p>
    <w:p w14:paraId="4399BB30" w14:textId="77777777" w:rsidR="005121FC" w:rsidRDefault="005121FC"/>
    <w:p w14:paraId="7BAEF9C0" w14:textId="77777777" w:rsidR="005121FC" w:rsidRDefault="00000000">
      <w:r>
        <w:t>At the same, our objective in the next stage is that the rest of wide audience in Nordic countries get information about the language minorities and their cultures found in The Nordic countries. The goal is also to increase cultural tourism in the area, and create cooperation network in the South-North direction.</w:t>
      </w:r>
    </w:p>
    <w:p w14:paraId="02B02860" w14:textId="77777777" w:rsidR="005121FC" w:rsidRDefault="005121FC"/>
    <w:p w14:paraId="3B099476" w14:textId="77777777" w:rsidR="005121FC" w:rsidRDefault="00000000">
      <w:r>
        <w:t xml:space="preserve">On the background of the project is, that Kuhmo is nominated as the Finno-Ugric Cultural Capital 2023. This is the first time when this nomination is given to Finland. At the same, Russias attack to Ukraine has dramatically prevented many Finno-Ugric groups to participate the program. Now, there is the right momentum to strengthen contacts in Nordic countries, Saami, Kven, Meänkieli and Forest Finns areas, as well as to Estonian and Hungarian cultures. </w:t>
      </w:r>
    </w:p>
    <w:p w14:paraId="79914570" w14:textId="77777777" w:rsidR="005121FC" w:rsidRDefault="005121FC"/>
    <w:p w14:paraId="5521D0F9" w14:textId="77777777" w:rsidR="005121FC" w:rsidRDefault="00000000">
      <w:r>
        <w:t>The opening event of the FUCC 2023 year was in February, and all partners visited it. During the same week. there was an international conference dealing the situation of Finno-Ugric languages, especially of those of indigenous peoples. The idea is to continue this cooepration and widen it. The next steps will be taken after this project.</w:t>
      </w:r>
    </w:p>
    <w:p w14:paraId="0D5AC0E5" w14:textId="77777777" w:rsidR="00974B85" w:rsidRDefault="00974B85"/>
    <w:p w14:paraId="6DA6BBE6" w14:textId="77777777" w:rsidR="00974B85" w:rsidRDefault="00974B85"/>
    <w:p w14:paraId="308354ED" w14:textId="77777777" w:rsidR="005121FC" w:rsidRDefault="00000000">
      <w:pPr>
        <w:pStyle w:val="Heading3"/>
      </w:pPr>
      <w:r>
        <w:t>How will the project partnership be structured?</w:t>
      </w:r>
    </w:p>
    <w:p w14:paraId="395DD101" w14:textId="77777777" w:rsidR="00974B85" w:rsidRDefault="00000000">
      <w:r>
        <w:t>The small scale project is to strengthen the network and confirm understanding of the demands of the overall project idea.</w:t>
      </w:r>
    </w:p>
    <w:p w14:paraId="5F27E316" w14:textId="77777777" w:rsidR="005121FC" w:rsidRDefault="005121FC"/>
    <w:p w14:paraId="183FA706" w14:textId="77777777" w:rsidR="005121FC" w:rsidRDefault="00000000">
      <w:r>
        <w:lastRenderedPageBreak/>
        <w:t xml:space="preserve">The project entity shall be designed jointly, so that all partners are fully aware of their chare and responsibility of the plan. </w:t>
      </w:r>
    </w:p>
    <w:p w14:paraId="5CF75776" w14:textId="77777777" w:rsidR="005121FC" w:rsidRDefault="005121FC"/>
    <w:p w14:paraId="17E3323F" w14:textId="77777777" w:rsidR="005121FC" w:rsidRDefault="00000000">
      <w:r>
        <w:t>All questions are handled also afterwards and reflected to the objectives of the project. This makes it possible to react, if something doesn't seem to go into right direction.</w:t>
      </w:r>
    </w:p>
    <w:p w14:paraId="020B4F57" w14:textId="77777777" w:rsidR="005121FC" w:rsidRDefault="005121FC"/>
    <w:p w14:paraId="06EF75C8" w14:textId="77777777" w:rsidR="005121FC" w:rsidRDefault="00000000">
      <w:r>
        <w:t>Financial information is collected by the Lead Partner. The Lead Partner has responsibility of all.</w:t>
      </w:r>
    </w:p>
    <w:p w14:paraId="2B861D7A" w14:textId="77777777" w:rsidR="00974B85" w:rsidRDefault="00974B85"/>
    <w:p w14:paraId="5325950C" w14:textId="77777777" w:rsidR="00974B85" w:rsidRDefault="00974B85"/>
    <w:p w14:paraId="63D3BFBE" w14:textId="77777777" w:rsidR="005121FC" w:rsidRDefault="00000000">
      <w:pPr>
        <w:pStyle w:val="Heading3"/>
      </w:pPr>
      <w:r>
        <w:t>How will the financial management of the project be handled?</w:t>
      </w:r>
    </w:p>
    <w:p w14:paraId="4D6FBE07" w14:textId="77777777" w:rsidR="00974B85" w:rsidRDefault="00000000">
      <w:r>
        <w:t>Financial information is collected by the Lead Partner. The Lead Partner has responsibility of all.</w:t>
      </w:r>
    </w:p>
    <w:p w14:paraId="52DA02DC" w14:textId="77777777" w:rsidR="005121FC" w:rsidRDefault="005121FC"/>
    <w:p w14:paraId="10AC967B" w14:textId="77777777" w:rsidR="005121FC" w:rsidRDefault="00000000">
      <w:r>
        <w:t>In each country, the partners have their own budget. It will be looked regularly to make sure that ell is correct. The Lead Partner will collect the information and combine it to the financial reports, when needed.</w:t>
      </w:r>
    </w:p>
    <w:p w14:paraId="48159705" w14:textId="77777777" w:rsidR="00974B85" w:rsidRDefault="00974B85"/>
    <w:p w14:paraId="7F4F6657" w14:textId="77777777" w:rsidR="00974B85" w:rsidRDefault="00974B85"/>
    <w:p w14:paraId="24161B68" w14:textId="77777777" w:rsidR="005121FC" w:rsidRDefault="00000000">
      <w:pPr>
        <w:pStyle w:val="Heading3"/>
      </w:pPr>
      <w:r>
        <w:t>How will you communicate your project?</w:t>
      </w:r>
    </w:p>
    <w:p w14:paraId="7F262BBC" w14:textId="77777777" w:rsidR="00974B85" w:rsidRDefault="00000000">
      <w:r>
        <w:t>Communication is one of the most important tasks in the project, and in connection to the main objectives. Thats why there is one work package especially for that.</w:t>
      </w:r>
    </w:p>
    <w:p w14:paraId="7668CC05" w14:textId="77777777" w:rsidR="005121FC" w:rsidRDefault="005121FC"/>
    <w:p w14:paraId="2D67DE6B" w14:textId="77777777" w:rsidR="005121FC" w:rsidRDefault="00000000">
      <w:r>
        <w:t xml:space="preserve">Project will communicate by regular meetings and email between partners. For the target groups, there will be a news letter published in the end of the project. </w:t>
      </w:r>
    </w:p>
    <w:p w14:paraId="04CC796E" w14:textId="77777777" w:rsidR="005121FC" w:rsidRDefault="005121FC"/>
    <w:p w14:paraId="335B1A2C" w14:textId="77777777" w:rsidR="005121FC" w:rsidRDefault="00000000">
      <w:r>
        <w:t>The project will produce a website in connection of Runosong Academy website. It will be linked to all partners websites. Project will be present in social media, at least Facebook and Instagram.</w:t>
      </w:r>
    </w:p>
    <w:p w14:paraId="4907E014" w14:textId="77777777" w:rsidR="00974B85" w:rsidRDefault="00974B85"/>
    <w:p w14:paraId="4E2C2DCA" w14:textId="77777777" w:rsidR="00974B85" w:rsidRDefault="00974B85"/>
    <w:p w14:paraId="0FE58603" w14:textId="77777777" w:rsidR="00EF680B" w:rsidRDefault="00EF680B"/>
    <w:p w14:paraId="7352DC95" w14:textId="77777777" w:rsidR="00B81FFA" w:rsidRPr="004F7F68" w:rsidRDefault="00B81FFA">
      <w:pPr>
        <w:rPr>
          <w:rFonts w:asciiTheme="minorHAnsi" w:hAnsiTheme="minorHAnsi" w:cstheme="minorHAnsi"/>
        </w:rPr>
      </w:pPr>
    </w:p>
    <w:p w14:paraId="4CE52282" w14:textId="77777777" w:rsidR="00B81FFA" w:rsidRPr="004F7F68" w:rsidRDefault="00000000" w:rsidP="00BA15E7">
      <w:pPr>
        <w:pStyle w:val="Rubrik2numrerad"/>
        <w:rPr>
          <w:rFonts w:asciiTheme="minorHAnsi" w:hAnsiTheme="minorHAnsi" w:cstheme="minorHAnsi"/>
        </w:rPr>
      </w:pPr>
      <w:r>
        <w:rPr>
          <w:rFonts w:asciiTheme="minorHAnsi" w:hAnsiTheme="minorHAnsi" w:cstheme="minorHAnsi"/>
        </w:rPr>
        <w:t>Project activities</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02"/>
        <w:gridCol w:w="3386"/>
        <w:gridCol w:w="1378"/>
        <w:gridCol w:w="1629"/>
      </w:tblGrid>
      <w:tr w:rsidR="005121FC" w14:paraId="2F41C24E" w14:textId="77777777" w:rsidTr="00EC3C38">
        <w:trPr>
          <w:tblHeader/>
        </w:trPr>
        <w:tc>
          <w:tcPr>
            <w:tcW w:w="1237" w:type="pct"/>
          </w:tcPr>
          <w:p w14:paraId="0D69C21A" w14:textId="77777777" w:rsidR="00305CB1" w:rsidRPr="00E213BC" w:rsidRDefault="00000000" w:rsidP="0063467B">
            <w:pPr>
              <w:tabs>
                <w:tab w:val="left" w:pos="6450"/>
              </w:tabs>
              <w:jc w:val="left"/>
              <w:rPr>
                <w:rStyle w:val="SubtleEmphasis"/>
                <w:rFonts w:ascii="Cambria" w:hAnsi="Cambria" w:cs="Arial"/>
                <w:b/>
                <w:i w:val="0"/>
                <w:iCs w:val="0"/>
                <w:color w:val="auto"/>
                <w:sz w:val="22"/>
                <w:szCs w:val="22"/>
              </w:rPr>
            </w:pPr>
            <w:r>
              <w:rPr>
                <w:rStyle w:val="SubtleEmphasis"/>
                <w:rFonts w:ascii="Cambria" w:hAnsi="Cambria" w:cs="Arial"/>
                <w:b/>
                <w:i w:val="0"/>
                <w:color w:val="auto"/>
                <w:sz w:val="22"/>
                <w:szCs w:val="22"/>
              </w:rPr>
              <w:t>Workpackages / A</w:t>
            </w:r>
            <w:r w:rsidR="00022B8F">
              <w:rPr>
                <w:rStyle w:val="SubtleEmphasis"/>
                <w:rFonts w:ascii="Cambria" w:hAnsi="Cambria" w:cs="Arial"/>
                <w:b/>
                <w:i w:val="0"/>
                <w:color w:val="auto"/>
                <w:sz w:val="22"/>
                <w:szCs w:val="22"/>
              </w:rPr>
              <w:t>c</w:t>
            </w:r>
            <w:r w:rsidRPr="00E213BC">
              <w:rPr>
                <w:rStyle w:val="SubtleEmphasis"/>
                <w:rFonts w:ascii="Cambria" w:hAnsi="Cambria" w:cs="Arial"/>
                <w:b/>
                <w:i w:val="0"/>
                <w:color w:val="auto"/>
                <w:sz w:val="22"/>
                <w:szCs w:val="22"/>
              </w:rPr>
              <w:t>tivit</w:t>
            </w:r>
            <w:r>
              <w:rPr>
                <w:rStyle w:val="SubtleEmphasis"/>
                <w:rFonts w:ascii="Cambria" w:hAnsi="Cambria" w:cs="Arial"/>
                <w:b/>
                <w:i w:val="0"/>
                <w:color w:val="auto"/>
                <w:sz w:val="22"/>
                <w:szCs w:val="22"/>
              </w:rPr>
              <w:t>ies</w:t>
            </w:r>
          </w:p>
        </w:tc>
        <w:tc>
          <w:tcPr>
            <w:tcW w:w="1993" w:type="pct"/>
          </w:tcPr>
          <w:p w14:paraId="2D481000" w14:textId="77777777" w:rsidR="00305CB1" w:rsidRPr="00E213BC" w:rsidRDefault="00000000" w:rsidP="0063467B">
            <w:pPr>
              <w:tabs>
                <w:tab w:val="left" w:pos="6450"/>
              </w:tabs>
              <w:jc w:val="left"/>
              <w:rPr>
                <w:rStyle w:val="SubtleEmphasis"/>
                <w:rFonts w:ascii="Cambria" w:hAnsi="Cambria" w:cs="Arial"/>
                <w:b/>
                <w:i w:val="0"/>
                <w:iCs w:val="0"/>
                <w:color w:val="auto"/>
                <w:sz w:val="22"/>
                <w:szCs w:val="22"/>
              </w:rPr>
            </w:pPr>
            <w:r>
              <w:rPr>
                <w:rStyle w:val="SubtleEmphasis"/>
                <w:rFonts w:ascii="Cambria" w:hAnsi="Cambria" w:cs="Arial"/>
                <w:b/>
                <w:i w:val="0"/>
                <w:color w:val="auto"/>
                <w:sz w:val="22"/>
                <w:szCs w:val="22"/>
              </w:rPr>
              <w:t>D</w:t>
            </w:r>
            <w:r w:rsidRPr="00E213BC">
              <w:rPr>
                <w:rStyle w:val="SubtleEmphasis"/>
                <w:rFonts w:ascii="Cambria" w:hAnsi="Cambria" w:cs="Arial"/>
                <w:b/>
                <w:i w:val="0"/>
                <w:color w:val="auto"/>
                <w:sz w:val="22"/>
                <w:szCs w:val="22"/>
              </w:rPr>
              <w:t>es</w:t>
            </w:r>
            <w:r>
              <w:rPr>
                <w:rStyle w:val="SubtleEmphasis"/>
                <w:rFonts w:ascii="Cambria" w:hAnsi="Cambria" w:cs="Arial"/>
                <w:b/>
                <w:i w:val="0"/>
                <w:color w:val="auto"/>
                <w:sz w:val="22"/>
                <w:szCs w:val="22"/>
              </w:rPr>
              <w:t>cription</w:t>
            </w:r>
          </w:p>
        </w:tc>
        <w:tc>
          <w:tcPr>
            <w:tcW w:w="811" w:type="pct"/>
          </w:tcPr>
          <w:p w14:paraId="409A9E73" w14:textId="77777777" w:rsidR="00305CB1" w:rsidRPr="00E213BC" w:rsidRDefault="00000000" w:rsidP="0063467B">
            <w:pPr>
              <w:tabs>
                <w:tab w:val="left" w:pos="6450"/>
              </w:tabs>
              <w:jc w:val="left"/>
              <w:rPr>
                <w:rStyle w:val="SubtleEmphasis"/>
                <w:rFonts w:ascii="Cambria" w:hAnsi="Cambria" w:cs="Arial"/>
                <w:b/>
                <w:i w:val="0"/>
                <w:iCs w:val="0"/>
                <w:color w:val="auto"/>
                <w:sz w:val="22"/>
                <w:szCs w:val="22"/>
              </w:rPr>
            </w:pPr>
            <w:r w:rsidRPr="00E213BC">
              <w:rPr>
                <w:rStyle w:val="SubtleEmphasis"/>
                <w:rFonts w:ascii="Cambria" w:hAnsi="Cambria" w:cs="Arial"/>
                <w:b/>
                <w:i w:val="0"/>
                <w:color w:val="auto"/>
                <w:sz w:val="22"/>
                <w:szCs w:val="22"/>
              </w:rPr>
              <w:t>Start</w:t>
            </w:r>
            <w:r w:rsidR="00022B8F">
              <w:rPr>
                <w:rStyle w:val="SubtleEmphasis"/>
                <w:rFonts w:ascii="Cambria" w:hAnsi="Cambria" w:cs="Arial"/>
                <w:b/>
                <w:i w:val="0"/>
                <w:color w:val="auto"/>
                <w:sz w:val="22"/>
                <w:szCs w:val="22"/>
              </w:rPr>
              <w:t xml:space="preserve"> </w:t>
            </w:r>
            <w:r w:rsidRPr="00E213BC">
              <w:rPr>
                <w:rStyle w:val="SubtleEmphasis"/>
                <w:rFonts w:ascii="Cambria" w:hAnsi="Cambria" w:cs="Arial"/>
                <w:b/>
                <w:i w:val="0"/>
                <w:color w:val="auto"/>
                <w:sz w:val="22"/>
                <w:szCs w:val="22"/>
              </w:rPr>
              <w:t>dat</w:t>
            </w:r>
            <w:r w:rsidR="00022B8F">
              <w:rPr>
                <w:rStyle w:val="SubtleEmphasis"/>
                <w:rFonts w:ascii="Cambria" w:hAnsi="Cambria" w:cs="Arial"/>
                <w:b/>
                <w:i w:val="0"/>
                <w:color w:val="auto"/>
                <w:sz w:val="22"/>
                <w:szCs w:val="22"/>
              </w:rPr>
              <w:t>e</w:t>
            </w:r>
            <w:r w:rsidRPr="00E213BC">
              <w:rPr>
                <w:rStyle w:val="SubtleEmphasis"/>
                <w:rFonts w:ascii="Cambria" w:hAnsi="Cambria" w:cs="Arial"/>
                <w:b/>
                <w:i w:val="0"/>
                <w:color w:val="auto"/>
                <w:sz w:val="22"/>
                <w:szCs w:val="22"/>
              </w:rPr>
              <w:t xml:space="preserve"> </w:t>
            </w:r>
            <w:r w:rsidR="00022B8F">
              <w:rPr>
                <w:rStyle w:val="SubtleEmphasis"/>
                <w:rFonts w:ascii="Cambria" w:hAnsi="Cambria" w:cs="Arial"/>
                <w:b/>
                <w:i w:val="0"/>
                <w:color w:val="auto"/>
                <w:sz w:val="22"/>
                <w:szCs w:val="22"/>
              </w:rPr>
              <w:t>–</w:t>
            </w:r>
            <w:r w:rsidRPr="00E213BC">
              <w:rPr>
                <w:rStyle w:val="SubtleEmphasis"/>
                <w:rFonts w:ascii="Cambria" w:hAnsi="Cambria" w:cs="Arial"/>
                <w:b/>
                <w:i w:val="0"/>
                <w:color w:val="auto"/>
                <w:sz w:val="22"/>
                <w:szCs w:val="22"/>
              </w:rPr>
              <w:t xml:space="preserve"> </w:t>
            </w:r>
            <w:r w:rsidR="00022B8F">
              <w:rPr>
                <w:rStyle w:val="SubtleEmphasis"/>
                <w:rFonts w:ascii="Cambria" w:hAnsi="Cambria" w:cs="Arial"/>
                <w:b/>
                <w:i w:val="0"/>
                <w:color w:val="auto"/>
                <w:sz w:val="22"/>
                <w:szCs w:val="22"/>
              </w:rPr>
              <w:t xml:space="preserve">End </w:t>
            </w:r>
            <w:r w:rsidRPr="00E213BC">
              <w:rPr>
                <w:rStyle w:val="SubtleEmphasis"/>
                <w:rFonts w:ascii="Cambria" w:hAnsi="Cambria" w:cs="Arial"/>
                <w:b/>
                <w:i w:val="0"/>
                <w:color w:val="auto"/>
                <w:sz w:val="22"/>
                <w:szCs w:val="22"/>
              </w:rPr>
              <w:t>dat</w:t>
            </w:r>
            <w:r w:rsidR="00022B8F">
              <w:rPr>
                <w:rStyle w:val="SubtleEmphasis"/>
                <w:rFonts w:ascii="Cambria" w:hAnsi="Cambria" w:cs="Arial"/>
                <w:b/>
                <w:i w:val="0"/>
                <w:color w:val="auto"/>
                <w:sz w:val="22"/>
                <w:szCs w:val="22"/>
              </w:rPr>
              <w:t>e</w:t>
            </w:r>
          </w:p>
        </w:tc>
        <w:tc>
          <w:tcPr>
            <w:tcW w:w="959" w:type="pct"/>
          </w:tcPr>
          <w:p w14:paraId="06BD8270" w14:textId="77777777" w:rsidR="00305CB1" w:rsidRPr="00E213BC" w:rsidRDefault="00000000" w:rsidP="00EC4429">
            <w:pPr>
              <w:tabs>
                <w:tab w:val="left" w:pos="6450"/>
              </w:tabs>
              <w:jc w:val="right"/>
              <w:rPr>
                <w:rStyle w:val="SubtleEmphasis"/>
                <w:rFonts w:ascii="Cambria" w:hAnsi="Cambria" w:cs="Arial"/>
                <w:b/>
                <w:i w:val="0"/>
                <w:iCs w:val="0"/>
                <w:color w:val="auto"/>
                <w:sz w:val="22"/>
                <w:szCs w:val="22"/>
              </w:rPr>
            </w:pPr>
            <w:r>
              <w:rPr>
                <w:rStyle w:val="SubtleEmphasis"/>
                <w:rFonts w:ascii="Cambria" w:hAnsi="Cambria" w:cs="Arial"/>
                <w:b/>
                <w:i w:val="0"/>
                <w:color w:val="auto"/>
                <w:sz w:val="22"/>
                <w:szCs w:val="22"/>
              </w:rPr>
              <w:t>Cost</w:t>
            </w:r>
          </w:p>
        </w:tc>
      </w:tr>
      <w:tr w:rsidR="005121FC" w14:paraId="2A408879"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8C7E5FC"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1</w:t>
            </w:r>
            <w:r>
              <w:rPr>
                <w:rFonts w:ascii="Cambria" w:hAnsi="Cambria"/>
                <w:sz w:val="22"/>
                <w:szCs w:val="22"/>
              </w:rPr>
              <w:t xml:space="preserve"> - WP 1: Implementation in Finland</w:t>
            </w:r>
          </w:p>
        </w:tc>
        <w:tc>
          <w:tcPr>
            <w:tcW w:w="1993" w:type="pct"/>
            <w:tcBorders>
              <w:top w:val="dotted" w:sz="4" w:space="0" w:color="auto"/>
              <w:left w:val="dotted" w:sz="4" w:space="0" w:color="auto"/>
              <w:bottom w:val="dotted" w:sz="4" w:space="0" w:color="auto"/>
              <w:right w:val="dotted" w:sz="4" w:space="0" w:color="auto"/>
            </w:tcBorders>
            <w:hideMark/>
          </w:tcPr>
          <w:p w14:paraId="77CE9822" w14:textId="77777777" w:rsidR="00E77151" w:rsidRPr="00315884" w:rsidRDefault="00000000" w:rsidP="000F0F55">
            <w:pPr>
              <w:jc w:val="left"/>
              <w:rPr>
                <w:rFonts w:ascii="Cambria" w:hAnsi="Cambria"/>
                <w:sz w:val="22"/>
                <w:szCs w:val="22"/>
              </w:rPr>
            </w:pPr>
            <w:r>
              <w:rPr>
                <w:rFonts w:ascii="Cambria" w:hAnsi="Cambria"/>
                <w:sz w:val="22"/>
                <w:szCs w:val="22"/>
              </w:rPr>
              <w:t>The activities in Finland 2023 are important to plan the future and to strengten the network.</w:t>
            </w:r>
          </w:p>
        </w:tc>
        <w:tc>
          <w:tcPr>
            <w:tcW w:w="811" w:type="pct"/>
            <w:tcBorders>
              <w:top w:val="dotted" w:sz="4" w:space="0" w:color="auto"/>
              <w:left w:val="dotted" w:sz="4" w:space="0" w:color="auto"/>
              <w:bottom w:val="dotted" w:sz="4" w:space="0" w:color="auto"/>
              <w:right w:val="dotted" w:sz="4" w:space="0" w:color="auto"/>
            </w:tcBorders>
            <w:hideMark/>
          </w:tcPr>
          <w:p w14:paraId="4BAF5B45" w14:textId="77777777" w:rsidR="000F0F55" w:rsidRPr="00315884" w:rsidRDefault="00000000" w:rsidP="000F0F55">
            <w:pPr>
              <w:jc w:val="left"/>
              <w:rPr>
                <w:rFonts w:ascii="Cambria" w:hAnsi="Cambria"/>
                <w:sz w:val="22"/>
                <w:szCs w:val="22"/>
              </w:rPr>
            </w:pPr>
            <w:r>
              <w:rPr>
                <w:rFonts w:ascii="Cambria" w:hAnsi="Cambria"/>
                <w:sz w:val="22"/>
                <w:szCs w:val="22"/>
              </w:rPr>
              <w:t xml:space="preserve">6/25/23 </w:t>
            </w:r>
            <w:r w:rsidRPr="00315884">
              <w:rPr>
                <w:rFonts w:ascii="Cambria" w:hAnsi="Cambria"/>
                <w:sz w:val="22"/>
                <w:szCs w:val="22"/>
              </w:rPr>
              <w:t xml:space="preserve">- </w:t>
            </w:r>
            <w:r>
              <w:rPr>
                <w:rFonts w:ascii="Cambria" w:hAnsi="Cambria"/>
                <w:sz w:val="22"/>
                <w:szCs w:val="22"/>
              </w:rPr>
              <w:t>12/30/23</w:t>
            </w:r>
          </w:p>
        </w:tc>
        <w:tc>
          <w:tcPr>
            <w:tcW w:w="959" w:type="pct"/>
            <w:tcBorders>
              <w:top w:val="dotted" w:sz="4" w:space="0" w:color="auto"/>
              <w:left w:val="dotted" w:sz="4" w:space="0" w:color="auto"/>
              <w:bottom w:val="dotted" w:sz="4" w:space="0" w:color="auto"/>
              <w:right w:val="dotted" w:sz="4" w:space="0" w:color="auto"/>
            </w:tcBorders>
            <w:hideMark/>
          </w:tcPr>
          <w:p w14:paraId="214D36EB" w14:textId="77777777" w:rsidR="000F0F55" w:rsidRPr="00315884" w:rsidRDefault="00000000" w:rsidP="00C26A23">
            <w:pPr>
              <w:jc w:val="right"/>
              <w:rPr>
                <w:rFonts w:ascii="Cambria" w:hAnsi="Cambria"/>
                <w:sz w:val="22"/>
                <w:szCs w:val="22"/>
              </w:rPr>
            </w:pPr>
            <w:r>
              <w:rPr>
                <w:rFonts w:ascii="Cambria" w:hAnsi="Cambria"/>
                <w:sz w:val="22"/>
                <w:szCs w:val="22"/>
              </w:rPr>
              <w:t>4,000</w:t>
            </w:r>
          </w:p>
        </w:tc>
      </w:tr>
      <w:tr w:rsidR="005121FC" w14:paraId="1218B385"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8C05F27"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1.1</w:t>
            </w:r>
            <w:r>
              <w:rPr>
                <w:rFonts w:ascii="Cambria" w:hAnsi="Cambria"/>
                <w:sz w:val="22"/>
                <w:szCs w:val="22"/>
              </w:rPr>
              <w:t xml:space="preserve"> - Starting meeting in June-July</w:t>
            </w:r>
          </w:p>
        </w:tc>
        <w:tc>
          <w:tcPr>
            <w:tcW w:w="1993" w:type="pct"/>
            <w:tcBorders>
              <w:top w:val="dotted" w:sz="4" w:space="0" w:color="auto"/>
              <w:left w:val="dotted" w:sz="4" w:space="0" w:color="auto"/>
              <w:bottom w:val="dotted" w:sz="4" w:space="0" w:color="auto"/>
              <w:right w:val="dotted" w:sz="4" w:space="0" w:color="auto"/>
            </w:tcBorders>
            <w:hideMark/>
          </w:tcPr>
          <w:p w14:paraId="570F22CC" w14:textId="77777777" w:rsidR="00E77151" w:rsidRPr="00315884" w:rsidRDefault="00000000" w:rsidP="000F0F55">
            <w:pPr>
              <w:jc w:val="left"/>
              <w:rPr>
                <w:rFonts w:ascii="Cambria" w:hAnsi="Cambria"/>
                <w:sz w:val="22"/>
                <w:szCs w:val="22"/>
              </w:rPr>
            </w:pPr>
            <w:r>
              <w:rPr>
                <w:rFonts w:ascii="Cambria" w:hAnsi="Cambria"/>
                <w:sz w:val="22"/>
                <w:szCs w:val="22"/>
              </w:rPr>
              <w:t>1.1 The starting meeting in 2023 ais important to plan the future. People from partner organizations will come to the meeting in Kuhmo.</w:t>
            </w:r>
          </w:p>
        </w:tc>
        <w:tc>
          <w:tcPr>
            <w:tcW w:w="811" w:type="pct"/>
            <w:tcBorders>
              <w:top w:val="dotted" w:sz="4" w:space="0" w:color="auto"/>
              <w:left w:val="dotted" w:sz="4" w:space="0" w:color="auto"/>
              <w:bottom w:val="dotted" w:sz="4" w:space="0" w:color="auto"/>
              <w:right w:val="dotted" w:sz="4" w:space="0" w:color="auto"/>
            </w:tcBorders>
            <w:hideMark/>
          </w:tcPr>
          <w:p w14:paraId="7AB6DED2"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548F2203" w14:textId="77777777" w:rsidR="000F0F55" w:rsidRPr="00315884" w:rsidRDefault="00000000" w:rsidP="00C26A23">
            <w:pPr>
              <w:jc w:val="right"/>
              <w:rPr>
                <w:rFonts w:ascii="Cambria" w:hAnsi="Cambria"/>
                <w:sz w:val="22"/>
                <w:szCs w:val="22"/>
              </w:rPr>
            </w:pPr>
            <w:r>
              <w:rPr>
                <w:rFonts w:ascii="Cambria" w:hAnsi="Cambria"/>
                <w:sz w:val="22"/>
                <w:szCs w:val="22"/>
              </w:rPr>
              <w:t>2,500</w:t>
            </w:r>
          </w:p>
        </w:tc>
      </w:tr>
      <w:tr w:rsidR="005121FC" w14:paraId="1FA52FA0"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8ABB468"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1.2</w:t>
            </w:r>
            <w:r>
              <w:rPr>
                <w:rFonts w:ascii="Cambria" w:hAnsi="Cambria"/>
                <w:sz w:val="22"/>
                <w:szCs w:val="22"/>
              </w:rPr>
              <w:t xml:space="preserve"> - 1.2 Final meeting in Finland in November - December 2023</w:t>
            </w:r>
          </w:p>
        </w:tc>
        <w:tc>
          <w:tcPr>
            <w:tcW w:w="1993" w:type="pct"/>
            <w:tcBorders>
              <w:top w:val="dotted" w:sz="4" w:space="0" w:color="auto"/>
              <w:left w:val="dotted" w:sz="4" w:space="0" w:color="auto"/>
              <w:bottom w:val="dotted" w:sz="4" w:space="0" w:color="auto"/>
              <w:right w:val="dotted" w:sz="4" w:space="0" w:color="auto"/>
            </w:tcBorders>
            <w:hideMark/>
          </w:tcPr>
          <w:p w14:paraId="4E34D15F" w14:textId="77777777" w:rsidR="00E77151" w:rsidRPr="00315884" w:rsidRDefault="00000000" w:rsidP="000F0F55">
            <w:pPr>
              <w:jc w:val="left"/>
              <w:rPr>
                <w:rFonts w:ascii="Cambria" w:hAnsi="Cambria"/>
                <w:sz w:val="22"/>
                <w:szCs w:val="22"/>
              </w:rPr>
            </w:pPr>
            <w:r>
              <w:rPr>
                <w:rFonts w:ascii="Cambria" w:hAnsi="Cambria"/>
                <w:sz w:val="22"/>
                <w:szCs w:val="22"/>
              </w:rPr>
              <w:t>In the end of the year 2023, most probably in November, the partners will have another real meeting in Kuhmo. Plans for regular project are made.</w:t>
            </w:r>
          </w:p>
        </w:tc>
        <w:tc>
          <w:tcPr>
            <w:tcW w:w="811" w:type="pct"/>
            <w:tcBorders>
              <w:top w:val="dotted" w:sz="4" w:space="0" w:color="auto"/>
              <w:left w:val="dotted" w:sz="4" w:space="0" w:color="auto"/>
              <w:bottom w:val="dotted" w:sz="4" w:space="0" w:color="auto"/>
              <w:right w:val="dotted" w:sz="4" w:space="0" w:color="auto"/>
            </w:tcBorders>
            <w:hideMark/>
          </w:tcPr>
          <w:p w14:paraId="5B511050"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4FEBAEFE" w14:textId="77777777" w:rsidR="000F0F55" w:rsidRPr="00315884" w:rsidRDefault="00000000" w:rsidP="00C26A23">
            <w:pPr>
              <w:jc w:val="right"/>
              <w:rPr>
                <w:rFonts w:ascii="Cambria" w:hAnsi="Cambria"/>
                <w:sz w:val="22"/>
                <w:szCs w:val="22"/>
              </w:rPr>
            </w:pPr>
            <w:r>
              <w:rPr>
                <w:rFonts w:ascii="Cambria" w:hAnsi="Cambria"/>
                <w:sz w:val="22"/>
                <w:szCs w:val="22"/>
              </w:rPr>
              <w:t>1,500</w:t>
            </w:r>
          </w:p>
        </w:tc>
      </w:tr>
      <w:tr w:rsidR="005121FC" w14:paraId="283615A3"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1F20CF70"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2</w:t>
            </w:r>
            <w:r>
              <w:rPr>
                <w:rFonts w:ascii="Cambria" w:hAnsi="Cambria"/>
                <w:sz w:val="22"/>
                <w:szCs w:val="22"/>
              </w:rPr>
              <w:t xml:space="preserve"> - WP 2: Implemetation in Norway</w:t>
            </w:r>
          </w:p>
        </w:tc>
        <w:tc>
          <w:tcPr>
            <w:tcW w:w="1993" w:type="pct"/>
            <w:tcBorders>
              <w:top w:val="dotted" w:sz="4" w:space="0" w:color="auto"/>
              <w:left w:val="dotted" w:sz="4" w:space="0" w:color="auto"/>
              <w:bottom w:val="dotted" w:sz="4" w:space="0" w:color="auto"/>
              <w:right w:val="dotted" w:sz="4" w:space="0" w:color="auto"/>
            </w:tcBorders>
            <w:hideMark/>
          </w:tcPr>
          <w:p w14:paraId="48C2CC03" w14:textId="77777777" w:rsidR="00E77151" w:rsidRPr="00315884" w:rsidRDefault="00000000" w:rsidP="000F0F55">
            <w:pPr>
              <w:jc w:val="left"/>
              <w:rPr>
                <w:rFonts w:ascii="Cambria" w:hAnsi="Cambria"/>
                <w:sz w:val="22"/>
                <w:szCs w:val="22"/>
              </w:rPr>
            </w:pPr>
            <w:r>
              <w:rPr>
                <w:rFonts w:ascii="Cambria" w:hAnsi="Cambria"/>
                <w:sz w:val="22"/>
                <w:szCs w:val="22"/>
              </w:rPr>
              <w:t>Activities which are operated by the Norwegian partner</w:t>
            </w:r>
          </w:p>
        </w:tc>
        <w:tc>
          <w:tcPr>
            <w:tcW w:w="811" w:type="pct"/>
            <w:tcBorders>
              <w:top w:val="dotted" w:sz="4" w:space="0" w:color="auto"/>
              <w:left w:val="dotted" w:sz="4" w:space="0" w:color="auto"/>
              <w:bottom w:val="dotted" w:sz="4" w:space="0" w:color="auto"/>
              <w:right w:val="dotted" w:sz="4" w:space="0" w:color="auto"/>
            </w:tcBorders>
            <w:hideMark/>
          </w:tcPr>
          <w:p w14:paraId="74195E23" w14:textId="77777777" w:rsidR="000F0F55" w:rsidRPr="00315884" w:rsidRDefault="00000000" w:rsidP="000F0F55">
            <w:pPr>
              <w:jc w:val="left"/>
              <w:rPr>
                <w:rFonts w:ascii="Cambria" w:hAnsi="Cambria"/>
                <w:sz w:val="22"/>
                <w:szCs w:val="22"/>
              </w:rPr>
            </w:pPr>
            <w:r>
              <w:rPr>
                <w:rFonts w:ascii="Cambria" w:hAnsi="Cambria"/>
                <w:sz w:val="22"/>
                <w:szCs w:val="22"/>
              </w:rPr>
              <w:t xml:space="preserve">6/25/23 </w:t>
            </w:r>
            <w:r w:rsidRPr="00315884">
              <w:rPr>
                <w:rFonts w:ascii="Cambria" w:hAnsi="Cambria"/>
                <w:sz w:val="22"/>
                <w:szCs w:val="22"/>
              </w:rPr>
              <w:t xml:space="preserve">- </w:t>
            </w:r>
            <w:r>
              <w:rPr>
                <w:rFonts w:ascii="Cambria" w:hAnsi="Cambria"/>
                <w:sz w:val="22"/>
                <w:szCs w:val="22"/>
              </w:rPr>
              <w:t>12/30/23</w:t>
            </w:r>
          </w:p>
        </w:tc>
        <w:tc>
          <w:tcPr>
            <w:tcW w:w="959" w:type="pct"/>
            <w:tcBorders>
              <w:top w:val="dotted" w:sz="4" w:space="0" w:color="auto"/>
              <w:left w:val="dotted" w:sz="4" w:space="0" w:color="auto"/>
              <w:bottom w:val="dotted" w:sz="4" w:space="0" w:color="auto"/>
              <w:right w:val="dotted" w:sz="4" w:space="0" w:color="auto"/>
            </w:tcBorders>
            <w:hideMark/>
          </w:tcPr>
          <w:p w14:paraId="0C3D56C2" w14:textId="77777777" w:rsidR="000F0F55" w:rsidRPr="00315884" w:rsidRDefault="00000000" w:rsidP="00C26A23">
            <w:pPr>
              <w:jc w:val="right"/>
              <w:rPr>
                <w:rFonts w:ascii="Cambria" w:hAnsi="Cambria"/>
                <w:sz w:val="22"/>
                <w:szCs w:val="22"/>
              </w:rPr>
            </w:pPr>
            <w:r>
              <w:rPr>
                <w:rFonts w:ascii="Cambria" w:hAnsi="Cambria"/>
                <w:sz w:val="22"/>
                <w:szCs w:val="22"/>
              </w:rPr>
              <w:t>3,400</w:t>
            </w:r>
          </w:p>
        </w:tc>
      </w:tr>
      <w:tr w:rsidR="005121FC" w14:paraId="24627BD1"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3DE8DACB"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2.1</w:t>
            </w:r>
            <w:r>
              <w:rPr>
                <w:rFonts w:ascii="Cambria" w:hAnsi="Cambria"/>
                <w:sz w:val="22"/>
                <w:szCs w:val="22"/>
              </w:rPr>
              <w:t xml:space="preserve"> - 2.1 Participation in meetings in Finland 2023</w:t>
            </w:r>
          </w:p>
        </w:tc>
        <w:tc>
          <w:tcPr>
            <w:tcW w:w="1993" w:type="pct"/>
            <w:tcBorders>
              <w:top w:val="dotted" w:sz="4" w:space="0" w:color="auto"/>
              <w:left w:val="dotted" w:sz="4" w:space="0" w:color="auto"/>
              <w:bottom w:val="dotted" w:sz="4" w:space="0" w:color="auto"/>
              <w:right w:val="dotted" w:sz="4" w:space="0" w:color="auto"/>
            </w:tcBorders>
            <w:hideMark/>
          </w:tcPr>
          <w:p w14:paraId="291E69A6" w14:textId="77777777" w:rsidR="00E77151" w:rsidRPr="00315884" w:rsidRDefault="00000000" w:rsidP="000F0F55">
            <w:pPr>
              <w:jc w:val="left"/>
              <w:rPr>
                <w:rFonts w:ascii="Cambria" w:hAnsi="Cambria"/>
                <w:sz w:val="22"/>
                <w:szCs w:val="22"/>
              </w:rPr>
            </w:pPr>
            <w:r>
              <w:rPr>
                <w:rFonts w:ascii="Cambria" w:hAnsi="Cambria"/>
                <w:sz w:val="22"/>
                <w:szCs w:val="22"/>
              </w:rPr>
              <w:t>The partners representatives will participate the start meeting in June-July and final meeting in the end of the year 2023. In meanwhile, distant connections are held and meetings and preparing workshops are held.</w:t>
            </w:r>
          </w:p>
        </w:tc>
        <w:tc>
          <w:tcPr>
            <w:tcW w:w="811" w:type="pct"/>
            <w:tcBorders>
              <w:top w:val="dotted" w:sz="4" w:space="0" w:color="auto"/>
              <w:left w:val="dotted" w:sz="4" w:space="0" w:color="auto"/>
              <w:bottom w:val="dotted" w:sz="4" w:space="0" w:color="auto"/>
              <w:right w:val="dotted" w:sz="4" w:space="0" w:color="auto"/>
            </w:tcBorders>
            <w:hideMark/>
          </w:tcPr>
          <w:p w14:paraId="0EC7DF39"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4CB3FFC" w14:textId="77777777" w:rsidR="000F0F55" w:rsidRPr="00315884" w:rsidRDefault="00000000" w:rsidP="00C26A23">
            <w:pPr>
              <w:jc w:val="right"/>
              <w:rPr>
                <w:rFonts w:ascii="Cambria" w:hAnsi="Cambria"/>
                <w:sz w:val="22"/>
                <w:szCs w:val="22"/>
              </w:rPr>
            </w:pPr>
            <w:r>
              <w:rPr>
                <w:rFonts w:ascii="Cambria" w:hAnsi="Cambria"/>
                <w:sz w:val="22"/>
                <w:szCs w:val="22"/>
              </w:rPr>
              <w:t>2,400</w:t>
            </w:r>
          </w:p>
        </w:tc>
      </w:tr>
      <w:tr w:rsidR="005121FC" w14:paraId="08C1935E"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134CF86"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lastRenderedPageBreak/>
              <w:t>2.2</w:t>
            </w:r>
            <w:r>
              <w:rPr>
                <w:rFonts w:ascii="Cambria" w:hAnsi="Cambria"/>
                <w:sz w:val="22"/>
                <w:szCs w:val="22"/>
              </w:rPr>
              <w:t xml:space="preserve"> - 2.2 Creating a cooperation network in Norway</w:t>
            </w:r>
          </w:p>
        </w:tc>
        <w:tc>
          <w:tcPr>
            <w:tcW w:w="1993" w:type="pct"/>
            <w:tcBorders>
              <w:top w:val="dotted" w:sz="4" w:space="0" w:color="auto"/>
              <w:left w:val="dotted" w:sz="4" w:space="0" w:color="auto"/>
              <w:bottom w:val="dotted" w:sz="4" w:space="0" w:color="auto"/>
              <w:right w:val="dotted" w:sz="4" w:space="0" w:color="auto"/>
            </w:tcBorders>
            <w:hideMark/>
          </w:tcPr>
          <w:p w14:paraId="120A3647" w14:textId="77777777" w:rsidR="00E77151" w:rsidRPr="00315884" w:rsidRDefault="00000000" w:rsidP="000F0F55">
            <w:pPr>
              <w:jc w:val="left"/>
              <w:rPr>
                <w:rFonts w:ascii="Cambria" w:hAnsi="Cambria"/>
                <w:sz w:val="22"/>
                <w:szCs w:val="22"/>
              </w:rPr>
            </w:pPr>
            <w:r>
              <w:rPr>
                <w:rFonts w:ascii="Cambria" w:hAnsi="Cambria"/>
                <w:sz w:val="22"/>
                <w:szCs w:val="22"/>
              </w:rPr>
              <w:t>The Norwegian partner is looking for possible new parner in the next stage of cooperation. Also cooperative partners are looked for.</w:t>
            </w:r>
          </w:p>
        </w:tc>
        <w:tc>
          <w:tcPr>
            <w:tcW w:w="811" w:type="pct"/>
            <w:tcBorders>
              <w:top w:val="dotted" w:sz="4" w:space="0" w:color="auto"/>
              <w:left w:val="dotted" w:sz="4" w:space="0" w:color="auto"/>
              <w:bottom w:val="dotted" w:sz="4" w:space="0" w:color="auto"/>
              <w:right w:val="dotted" w:sz="4" w:space="0" w:color="auto"/>
            </w:tcBorders>
            <w:hideMark/>
          </w:tcPr>
          <w:p w14:paraId="2CD0F92B"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67F3A303" w14:textId="77777777" w:rsidR="000F0F55" w:rsidRPr="00315884" w:rsidRDefault="00000000" w:rsidP="00C26A23">
            <w:pPr>
              <w:jc w:val="right"/>
              <w:rPr>
                <w:rFonts w:ascii="Cambria" w:hAnsi="Cambria"/>
                <w:sz w:val="22"/>
                <w:szCs w:val="22"/>
              </w:rPr>
            </w:pPr>
            <w:r>
              <w:rPr>
                <w:rFonts w:ascii="Cambria" w:hAnsi="Cambria"/>
                <w:sz w:val="22"/>
                <w:szCs w:val="22"/>
              </w:rPr>
              <w:t>1,000</w:t>
            </w:r>
          </w:p>
        </w:tc>
      </w:tr>
      <w:tr w:rsidR="005121FC" w14:paraId="7173B711"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053F387F"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3</w:t>
            </w:r>
            <w:r>
              <w:rPr>
                <w:rFonts w:ascii="Cambria" w:hAnsi="Cambria"/>
                <w:sz w:val="22"/>
                <w:szCs w:val="22"/>
              </w:rPr>
              <w:t xml:space="preserve"> - WP 3: Implementation is Sweden</w:t>
            </w:r>
          </w:p>
        </w:tc>
        <w:tc>
          <w:tcPr>
            <w:tcW w:w="1993" w:type="pct"/>
            <w:tcBorders>
              <w:top w:val="dotted" w:sz="4" w:space="0" w:color="auto"/>
              <w:left w:val="dotted" w:sz="4" w:space="0" w:color="auto"/>
              <w:bottom w:val="dotted" w:sz="4" w:space="0" w:color="auto"/>
              <w:right w:val="dotted" w:sz="4" w:space="0" w:color="auto"/>
            </w:tcBorders>
            <w:hideMark/>
          </w:tcPr>
          <w:p w14:paraId="65670E37" w14:textId="77777777" w:rsidR="00E77151" w:rsidRPr="00315884" w:rsidRDefault="00000000" w:rsidP="000F0F55">
            <w:pPr>
              <w:jc w:val="left"/>
              <w:rPr>
                <w:rFonts w:ascii="Cambria" w:hAnsi="Cambria"/>
                <w:sz w:val="22"/>
                <w:szCs w:val="22"/>
              </w:rPr>
            </w:pPr>
            <w:r>
              <w:rPr>
                <w:rFonts w:ascii="Cambria" w:hAnsi="Cambria"/>
                <w:sz w:val="22"/>
                <w:szCs w:val="22"/>
              </w:rPr>
              <w:t>The Swedish partner operates in these activities</w:t>
            </w:r>
          </w:p>
        </w:tc>
        <w:tc>
          <w:tcPr>
            <w:tcW w:w="811" w:type="pct"/>
            <w:tcBorders>
              <w:top w:val="dotted" w:sz="4" w:space="0" w:color="auto"/>
              <w:left w:val="dotted" w:sz="4" w:space="0" w:color="auto"/>
              <w:bottom w:val="dotted" w:sz="4" w:space="0" w:color="auto"/>
              <w:right w:val="dotted" w:sz="4" w:space="0" w:color="auto"/>
            </w:tcBorders>
            <w:hideMark/>
          </w:tcPr>
          <w:p w14:paraId="3D994905" w14:textId="77777777" w:rsidR="000F0F55" w:rsidRPr="00315884" w:rsidRDefault="00000000" w:rsidP="000F0F55">
            <w:pPr>
              <w:jc w:val="left"/>
              <w:rPr>
                <w:rFonts w:ascii="Cambria" w:hAnsi="Cambria"/>
                <w:sz w:val="22"/>
                <w:szCs w:val="22"/>
              </w:rPr>
            </w:pPr>
            <w:r>
              <w:rPr>
                <w:rFonts w:ascii="Cambria" w:hAnsi="Cambria"/>
                <w:sz w:val="22"/>
                <w:szCs w:val="22"/>
              </w:rPr>
              <w:t xml:space="preserve">6/25/23 </w:t>
            </w:r>
            <w:r w:rsidRPr="00315884">
              <w:rPr>
                <w:rFonts w:ascii="Cambria" w:hAnsi="Cambria"/>
                <w:sz w:val="22"/>
                <w:szCs w:val="22"/>
              </w:rPr>
              <w:t xml:space="preserve">- </w:t>
            </w:r>
            <w:r>
              <w:rPr>
                <w:rFonts w:ascii="Cambria" w:hAnsi="Cambria"/>
                <w:sz w:val="22"/>
                <w:szCs w:val="22"/>
              </w:rPr>
              <w:t>12/30/23</w:t>
            </w:r>
          </w:p>
        </w:tc>
        <w:tc>
          <w:tcPr>
            <w:tcW w:w="959" w:type="pct"/>
            <w:tcBorders>
              <w:top w:val="dotted" w:sz="4" w:space="0" w:color="auto"/>
              <w:left w:val="dotted" w:sz="4" w:space="0" w:color="auto"/>
              <w:bottom w:val="dotted" w:sz="4" w:space="0" w:color="auto"/>
              <w:right w:val="dotted" w:sz="4" w:space="0" w:color="auto"/>
            </w:tcBorders>
            <w:hideMark/>
          </w:tcPr>
          <w:p w14:paraId="3C931404" w14:textId="77777777" w:rsidR="000F0F55" w:rsidRPr="00315884" w:rsidRDefault="00000000" w:rsidP="00C26A23">
            <w:pPr>
              <w:jc w:val="right"/>
              <w:rPr>
                <w:rFonts w:ascii="Cambria" w:hAnsi="Cambria"/>
                <w:sz w:val="22"/>
                <w:szCs w:val="22"/>
              </w:rPr>
            </w:pPr>
            <w:r>
              <w:rPr>
                <w:rFonts w:ascii="Cambria" w:hAnsi="Cambria"/>
                <w:sz w:val="22"/>
                <w:szCs w:val="22"/>
              </w:rPr>
              <w:t>4,600</w:t>
            </w:r>
          </w:p>
        </w:tc>
      </w:tr>
      <w:tr w:rsidR="005121FC" w14:paraId="1871AAD1"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7F42EA4D"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3.1</w:t>
            </w:r>
            <w:r>
              <w:rPr>
                <w:rFonts w:ascii="Cambria" w:hAnsi="Cambria"/>
                <w:sz w:val="22"/>
                <w:szCs w:val="22"/>
              </w:rPr>
              <w:t xml:space="preserve"> - 2.2: Widening the network in Sweden</w:t>
            </w:r>
          </w:p>
        </w:tc>
        <w:tc>
          <w:tcPr>
            <w:tcW w:w="1993" w:type="pct"/>
            <w:tcBorders>
              <w:top w:val="dotted" w:sz="4" w:space="0" w:color="auto"/>
              <w:left w:val="dotted" w:sz="4" w:space="0" w:color="auto"/>
              <w:bottom w:val="dotted" w:sz="4" w:space="0" w:color="auto"/>
              <w:right w:val="dotted" w:sz="4" w:space="0" w:color="auto"/>
            </w:tcBorders>
            <w:hideMark/>
          </w:tcPr>
          <w:p w14:paraId="4523982A" w14:textId="77777777" w:rsidR="00E77151" w:rsidRPr="00315884" w:rsidRDefault="00000000" w:rsidP="000F0F55">
            <w:pPr>
              <w:jc w:val="left"/>
              <w:rPr>
                <w:rFonts w:ascii="Cambria" w:hAnsi="Cambria"/>
                <w:sz w:val="22"/>
                <w:szCs w:val="22"/>
              </w:rPr>
            </w:pPr>
            <w:r>
              <w:rPr>
                <w:rFonts w:ascii="Cambria" w:hAnsi="Cambria"/>
                <w:sz w:val="22"/>
                <w:szCs w:val="22"/>
              </w:rPr>
              <w:t>The Swedish partner is working for Meänkieli, but has it's address in South of Sweden. That's whay we should find at least one suitable partner located in the Aurora area. Also cooperating partners are looked for. There are most probably meetings and travel costs in Sweden for that purpose.</w:t>
            </w:r>
          </w:p>
        </w:tc>
        <w:tc>
          <w:tcPr>
            <w:tcW w:w="811" w:type="pct"/>
            <w:tcBorders>
              <w:top w:val="dotted" w:sz="4" w:space="0" w:color="auto"/>
              <w:left w:val="dotted" w:sz="4" w:space="0" w:color="auto"/>
              <w:bottom w:val="dotted" w:sz="4" w:space="0" w:color="auto"/>
              <w:right w:val="dotted" w:sz="4" w:space="0" w:color="auto"/>
            </w:tcBorders>
            <w:hideMark/>
          </w:tcPr>
          <w:p w14:paraId="01915768"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3FD2E395" w14:textId="77777777" w:rsidR="000F0F55" w:rsidRPr="00315884" w:rsidRDefault="00000000" w:rsidP="00C26A23">
            <w:pPr>
              <w:jc w:val="right"/>
              <w:rPr>
                <w:rFonts w:ascii="Cambria" w:hAnsi="Cambria"/>
                <w:sz w:val="22"/>
                <w:szCs w:val="22"/>
              </w:rPr>
            </w:pPr>
            <w:r>
              <w:rPr>
                <w:rFonts w:ascii="Cambria" w:hAnsi="Cambria"/>
                <w:sz w:val="22"/>
                <w:szCs w:val="22"/>
              </w:rPr>
              <w:t>2,500</w:t>
            </w:r>
          </w:p>
        </w:tc>
      </w:tr>
      <w:tr w:rsidR="005121FC" w14:paraId="1193C8A2"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5BB2D124"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3.2</w:t>
            </w:r>
            <w:r>
              <w:rPr>
                <w:rFonts w:ascii="Cambria" w:hAnsi="Cambria"/>
                <w:sz w:val="22"/>
                <w:szCs w:val="22"/>
              </w:rPr>
              <w:t xml:space="preserve"> - 2.2 Participating the meetings in Finland</w:t>
            </w:r>
          </w:p>
        </w:tc>
        <w:tc>
          <w:tcPr>
            <w:tcW w:w="1993" w:type="pct"/>
            <w:tcBorders>
              <w:top w:val="dotted" w:sz="4" w:space="0" w:color="auto"/>
              <w:left w:val="dotted" w:sz="4" w:space="0" w:color="auto"/>
              <w:bottom w:val="dotted" w:sz="4" w:space="0" w:color="auto"/>
              <w:right w:val="dotted" w:sz="4" w:space="0" w:color="auto"/>
            </w:tcBorders>
            <w:hideMark/>
          </w:tcPr>
          <w:p w14:paraId="760E3B46" w14:textId="77777777" w:rsidR="00E77151" w:rsidRPr="00315884" w:rsidRDefault="00000000" w:rsidP="000F0F55">
            <w:pPr>
              <w:jc w:val="left"/>
              <w:rPr>
                <w:rFonts w:ascii="Cambria" w:hAnsi="Cambria"/>
                <w:sz w:val="22"/>
                <w:szCs w:val="22"/>
              </w:rPr>
            </w:pPr>
            <w:r>
              <w:rPr>
                <w:rFonts w:ascii="Cambria" w:hAnsi="Cambria"/>
                <w:sz w:val="22"/>
                <w:szCs w:val="22"/>
              </w:rPr>
              <w:t>The partners representatives will participate the start meeting in June-July and final meeting in the end of the year 2023. In meanwhile, distant connections are held and meetings and preparing workshops are held.</w:t>
            </w:r>
          </w:p>
        </w:tc>
        <w:tc>
          <w:tcPr>
            <w:tcW w:w="811" w:type="pct"/>
            <w:tcBorders>
              <w:top w:val="dotted" w:sz="4" w:space="0" w:color="auto"/>
              <w:left w:val="dotted" w:sz="4" w:space="0" w:color="auto"/>
              <w:bottom w:val="dotted" w:sz="4" w:space="0" w:color="auto"/>
              <w:right w:val="dotted" w:sz="4" w:space="0" w:color="auto"/>
            </w:tcBorders>
            <w:hideMark/>
          </w:tcPr>
          <w:p w14:paraId="1B04ED89"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2719530C" w14:textId="77777777" w:rsidR="000F0F55" w:rsidRPr="00315884" w:rsidRDefault="00000000" w:rsidP="00C26A23">
            <w:pPr>
              <w:jc w:val="right"/>
              <w:rPr>
                <w:rFonts w:ascii="Cambria" w:hAnsi="Cambria"/>
                <w:sz w:val="22"/>
                <w:szCs w:val="22"/>
              </w:rPr>
            </w:pPr>
            <w:r>
              <w:rPr>
                <w:rFonts w:ascii="Cambria" w:hAnsi="Cambria"/>
                <w:sz w:val="22"/>
                <w:szCs w:val="22"/>
              </w:rPr>
              <w:t>2,100</w:t>
            </w:r>
          </w:p>
        </w:tc>
      </w:tr>
      <w:tr w:rsidR="005121FC" w14:paraId="592E6FED"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D849716"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4</w:t>
            </w:r>
            <w:r>
              <w:rPr>
                <w:rFonts w:ascii="Cambria" w:hAnsi="Cambria"/>
                <w:sz w:val="22"/>
                <w:szCs w:val="22"/>
              </w:rPr>
              <w:t xml:space="preserve"> - WP 4: Communication and Dissemination</w:t>
            </w:r>
          </w:p>
        </w:tc>
        <w:tc>
          <w:tcPr>
            <w:tcW w:w="1993" w:type="pct"/>
            <w:tcBorders>
              <w:top w:val="dotted" w:sz="4" w:space="0" w:color="auto"/>
              <w:left w:val="dotted" w:sz="4" w:space="0" w:color="auto"/>
              <w:bottom w:val="dotted" w:sz="4" w:space="0" w:color="auto"/>
              <w:right w:val="dotted" w:sz="4" w:space="0" w:color="auto"/>
            </w:tcBorders>
            <w:hideMark/>
          </w:tcPr>
          <w:p w14:paraId="12A51597" w14:textId="77777777" w:rsidR="00E77151" w:rsidRPr="00315884" w:rsidRDefault="00000000" w:rsidP="000F0F55">
            <w:pPr>
              <w:jc w:val="left"/>
              <w:rPr>
                <w:rFonts w:ascii="Cambria" w:hAnsi="Cambria"/>
                <w:sz w:val="22"/>
                <w:szCs w:val="22"/>
              </w:rPr>
            </w:pPr>
            <w:r>
              <w:rPr>
                <w:rFonts w:ascii="Cambria" w:hAnsi="Cambria"/>
                <w:sz w:val="22"/>
                <w:szCs w:val="22"/>
              </w:rPr>
              <w:t>The project will communicate and disseminate its results</w:t>
            </w:r>
          </w:p>
        </w:tc>
        <w:tc>
          <w:tcPr>
            <w:tcW w:w="811" w:type="pct"/>
            <w:tcBorders>
              <w:top w:val="dotted" w:sz="4" w:space="0" w:color="auto"/>
              <w:left w:val="dotted" w:sz="4" w:space="0" w:color="auto"/>
              <w:bottom w:val="dotted" w:sz="4" w:space="0" w:color="auto"/>
              <w:right w:val="dotted" w:sz="4" w:space="0" w:color="auto"/>
            </w:tcBorders>
            <w:hideMark/>
          </w:tcPr>
          <w:p w14:paraId="6239F93A" w14:textId="77777777" w:rsidR="000F0F55" w:rsidRPr="00315884" w:rsidRDefault="00000000" w:rsidP="000F0F55">
            <w:pPr>
              <w:jc w:val="left"/>
              <w:rPr>
                <w:rFonts w:ascii="Cambria" w:hAnsi="Cambria"/>
                <w:sz w:val="22"/>
                <w:szCs w:val="22"/>
              </w:rPr>
            </w:pPr>
            <w:r>
              <w:rPr>
                <w:rFonts w:ascii="Cambria" w:hAnsi="Cambria"/>
                <w:sz w:val="22"/>
                <w:szCs w:val="22"/>
              </w:rPr>
              <w:t xml:space="preserve">6/25/23 </w:t>
            </w:r>
            <w:r w:rsidRPr="00315884">
              <w:rPr>
                <w:rFonts w:ascii="Cambria" w:hAnsi="Cambria"/>
                <w:sz w:val="22"/>
                <w:szCs w:val="22"/>
              </w:rPr>
              <w:t xml:space="preserve">- </w:t>
            </w:r>
            <w:r>
              <w:rPr>
                <w:rFonts w:ascii="Cambria" w:hAnsi="Cambria"/>
                <w:sz w:val="22"/>
                <w:szCs w:val="22"/>
              </w:rPr>
              <w:t>12/30/23</w:t>
            </w:r>
          </w:p>
        </w:tc>
        <w:tc>
          <w:tcPr>
            <w:tcW w:w="959" w:type="pct"/>
            <w:tcBorders>
              <w:top w:val="dotted" w:sz="4" w:space="0" w:color="auto"/>
              <w:left w:val="dotted" w:sz="4" w:space="0" w:color="auto"/>
              <w:bottom w:val="dotted" w:sz="4" w:space="0" w:color="auto"/>
              <w:right w:val="dotted" w:sz="4" w:space="0" w:color="auto"/>
            </w:tcBorders>
            <w:hideMark/>
          </w:tcPr>
          <w:p w14:paraId="651B08D3" w14:textId="77777777" w:rsidR="000F0F55" w:rsidRPr="00315884" w:rsidRDefault="00000000" w:rsidP="00C26A23">
            <w:pPr>
              <w:jc w:val="right"/>
              <w:rPr>
                <w:rFonts w:ascii="Cambria" w:hAnsi="Cambria"/>
                <w:sz w:val="22"/>
                <w:szCs w:val="22"/>
              </w:rPr>
            </w:pPr>
            <w:r>
              <w:rPr>
                <w:rFonts w:ascii="Cambria" w:hAnsi="Cambria"/>
                <w:sz w:val="22"/>
                <w:szCs w:val="22"/>
              </w:rPr>
              <w:t>2,000</w:t>
            </w:r>
          </w:p>
        </w:tc>
      </w:tr>
      <w:tr w:rsidR="005121FC" w14:paraId="5215A861" w14:textId="77777777" w:rsidTr="00B72A56">
        <w:tc>
          <w:tcPr>
            <w:tcW w:w="1237" w:type="pct"/>
            <w:tcBorders>
              <w:top w:val="dotted" w:sz="4" w:space="0" w:color="auto"/>
              <w:left w:val="dotted" w:sz="4" w:space="0" w:color="auto"/>
              <w:bottom w:val="dotted" w:sz="4" w:space="0" w:color="auto"/>
              <w:right w:val="dotted" w:sz="4" w:space="0" w:color="auto"/>
            </w:tcBorders>
            <w:hideMark/>
          </w:tcPr>
          <w:p w14:paraId="6588B8CD" w14:textId="77777777" w:rsidR="000F0F55" w:rsidRPr="00A94840" w:rsidRDefault="00000000" w:rsidP="00A94840">
            <w:pPr>
              <w:pStyle w:val="ListParagraph"/>
              <w:ind w:left="0"/>
              <w:jc w:val="left"/>
              <w:rPr>
                <w:rFonts w:ascii="Cambria" w:hAnsi="Cambria"/>
                <w:sz w:val="22"/>
                <w:szCs w:val="22"/>
              </w:rPr>
            </w:pPr>
            <w:r>
              <w:rPr>
                <w:rFonts w:ascii="Cambria" w:hAnsi="Cambria"/>
                <w:b/>
                <w:sz w:val="16"/>
                <w:szCs w:val="16"/>
              </w:rPr>
              <w:t>4.1</w:t>
            </w:r>
            <w:r>
              <w:rPr>
                <w:rFonts w:ascii="Cambria" w:hAnsi="Cambria"/>
                <w:sz w:val="22"/>
                <w:szCs w:val="22"/>
              </w:rPr>
              <w:t xml:space="preserve"> - 4.1 Communication and Dissemination</w:t>
            </w:r>
          </w:p>
        </w:tc>
        <w:tc>
          <w:tcPr>
            <w:tcW w:w="1993" w:type="pct"/>
            <w:tcBorders>
              <w:top w:val="dotted" w:sz="4" w:space="0" w:color="auto"/>
              <w:left w:val="dotted" w:sz="4" w:space="0" w:color="auto"/>
              <w:bottom w:val="dotted" w:sz="4" w:space="0" w:color="auto"/>
              <w:right w:val="dotted" w:sz="4" w:space="0" w:color="auto"/>
            </w:tcBorders>
            <w:hideMark/>
          </w:tcPr>
          <w:p w14:paraId="49268B48" w14:textId="77777777" w:rsidR="00E77151" w:rsidRPr="00315884" w:rsidRDefault="00000000" w:rsidP="000F0F55">
            <w:pPr>
              <w:jc w:val="left"/>
              <w:rPr>
                <w:rFonts w:ascii="Cambria" w:hAnsi="Cambria"/>
                <w:sz w:val="22"/>
                <w:szCs w:val="22"/>
              </w:rPr>
            </w:pPr>
            <w:r>
              <w:rPr>
                <w:rFonts w:ascii="Cambria" w:hAnsi="Cambria"/>
                <w:sz w:val="22"/>
                <w:szCs w:val="22"/>
              </w:rPr>
              <w:t>It is important to communicate and disseminate the project activities and results. That is why a web-site is created in connection to Runosong Academy web-site. Later, in the regular project, the web-site will be used to communicate also the regular project.</w:t>
            </w:r>
          </w:p>
        </w:tc>
        <w:tc>
          <w:tcPr>
            <w:tcW w:w="811" w:type="pct"/>
            <w:tcBorders>
              <w:top w:val="dotted" w:sz="4" w:space="0" w:color="auto"/>
              <w:left w:val="dotted" w:sz="4" w:space="0" w:color="auto"/>
              <w:bottom w:val="dotted" w:sz="4" w:space="0" w:color="auto"/>
              <w:right w:val="dotted" w:sz="4" w:space="0" w:color="auto"/>
            </w:tcBorders>
            <w:hideMark/>
          </w:tcPr>
          <w:p w14:paraId="66BA17D4" w14:textId="77777777" w:rsidR="000F0F55" w:rsidRPr="00315884" w:rsidRDefault="00000000" w:rsidP="000F0F55">
            <w:pPr>
              <w:jc w:val="left"/>
              <w:rPr>
                <w:rFonts w:ascii="Cambria" w:hAnsi="Cambria"/>
                <w:sz w:val="22"/>
                <w:szCs w:val="22"/>
              </w:rPr>
            </w:pPr>
            <w:r>
              <w:rPr>
                <w:rFonts w:ascii="Cambria" w:hAnsi="Cambria"/>
                <w:sz w:val="22"/>
                <w:szCs w:val="22"/>
              </w:rPr>
              <w:t xml:space="preserve"> </w:t>
            </w:r>
            <w:r w:rsidRPr="00315884">
              <w:rPr>
                <w:rFonts w:ascii="Cambria" w:hAnsi="Cambria"/>
                <w:sz w:val="22"/>
                <w:szCs w:val="22"/>
              </w:rPr>
              <w:t xml:space="preserve">- </w:t>
            </w:r>
          </w:p>
        </w:tc>
        <w:tc>
          <w:tcPr>
            <w:tcW w:w="959" w:type="pct"/>
            <w:tcBorders>
              <w:top w:val="dotted" w:sz="4" w:space="0" w:color="auto"/>
              <w:left w:val="dotted" w:sz="4" w:space="0" w:color="auto"/>
              <w:bottom w:val="dotted" w:sz="4" w:space="0" w:color="auto"/>
              <w:right w:val="dotted" w:sz="4" w:space="0" w:color="auto"/>
            </w:tcBorders>
            <w:hideMark/>
          </w:tcPr>
          <w:p w14:paraId="0C311595" w14:textId="77777777" w:rsidR="000F0F55" w:rsidRPr="00315884" w:rsidRDefault="00000000" w:rsidP="00C26A23">
            <w:pPr>
              <w:jc w:val="right"/>
              <w:rPr>
                <w:rFonts w:ascii="Cambria" w:hAnsi="Cambria"/>
                <w:sz w:val="22"/>
                <w:szCs w:val="22"/>
              </w:rPr>
            </w:pPr>
            <w:r>
              <w:rPr>
                <w:rFonts w:ascii="Cambria" w:hAnsi="Cambria"/>
                <w:sz w:val="22"/>
                <w:szCs w:val="22"/>
              </w:rPr>
              <w:t>2,000</w:t>
            </w:r>
          </w:p>
        </w:tc>
      </w:tr>
    </w:tbl>
    <w:p w14:paraId="23E9745F" w14:textId="77777777" w:rsidR="00DB7010" w:rsidRPr="004F7F68" w:rsidRDefault="00DB7010" w:rsidP="00DB7010">
      <w:pPr>
        <w:rPr>
          <w:rFonts w:asciiTheme="minorHAnsi" w:hAnsiTheme="minorHAnsi" w:cstheme="minorHAnsi"/>
        </w:rPr>
      </w:pPr>
    </w:p>
    <w:p w14:paraId="4E221FE7" w14:textId="77777777" w:rsidR="00DB7010" w:rsidRPr="004F7F68" w:rsidRDefault="00000000" w:rsidP="00DB7010">
      <w:pPr>
        <w:pStyle w:val="Rubrik2numrerad"/>
        <w:rPr>
          <w:rFonts w:asciiTheme="minorHAnsi" w:hAnsiTheme="minorHAnsi" w:cstheme="minorHAnsi"/>
        </w:rPr>
      </w:pPr>
      <w:r>
        <w:rPr>
          <w:rFonts w:asciiTheme="minorHAnsi" w:hAnsiTheme="minorHAnsi" w:cstheme="minorHAnsi"/>
        </w:rPr>
        <w:t>Indicators</w:t>
      </w:r>
    </w:p>
    <w:p w14:paraId="0E2EAE06" w14:textId="77777777" w:rsidR="00065404" w:rsidRDefault="00065404" w:rsidP="00DB7010">
      <w:pPr>
        <w:rPr>
          <w:rFonts w:asciiTheme="minorHAnsi" w:hAnsiTheme="minorHAnsi" w:cstheme="minorHAnsi"/>
        </w:rPr>
      </w:pPr>
    </w:p>
    <w:p w14:paraId="2FD6CC23" w14:textId="77777777" w:rsidR="00DB7010" w:rsidRPr="004F7F68" w:rsidRDefault="00000000" w:rsidP="00DB7010">
      <w:pPr>
        <w:rPr>
          <w:rFonts w:asciiTheme="minorHAnsi" w:hAnsiTheme="minorHAnsi" w:cstheme="minorHAnsi"/>
          <w:b/>
          <w:bCs/>
        </w:rPr>
      </w:pPr>
      <w:r w:rsidRPr="00FA7402">
        <w:rPr>
          <w:rFonts w:asciiTheme="minorHAnsi" w:hAnsiTheme="minorHAnsi" w:cstheme="minorHAnsi"/>
          <w:b/>
          <w:bCs/>
        </w:rPr>
        <w:t>Outpu</w:t>
      </w:r>
      <w:r w:rsidR="00332F04">
        <w:rPr>
          <w:rFonts w:asciiTheme="minorHAnsi" w:hAnsiTheme="minorHAnsi" w:cstheme="minorHAnsi"/>
          <w:b/>
          <w:bCs/>
        </w:rPr>
        <w:t>t</w:t>
      </w:r>
      <w:r w:rsidR="0045089D">
        <w:rPr>
          <w:rFonts w:asciiTheme="minorHAnsi" w:hAnsiTheme="minorHAnsi" w:cstheme="minorHAnsi"/>
          <w:b/>
          <w:bCs/>
        </w:rPr>
        <w:t xml:space="preserve"> </w:t>
      </w:r>
      <w:r w:rsidRPr="00FA7402">
        <w:rPr>
          <w:rFonts w:asciiTheme="minorHAnsi" w:hAnsiTheme="minorHAnsi" w:cstheme="minorHAnsi"/>
          <w:b/>
          <w:bCs/>
        </w:rPr>
        <w:t>indi</w:t>
      </w:r>
      <w:r w:rsidR="0045089D">
        <w:rPr>
          <w:rFonts w:asciiTheme="minorHAnsi" w:hAnsiTheme="minorHAnsi" w:cstheme="minorHAnsi"/>
          <w:b/>
          <w:bCs/>
        </w:rPr>
        <w:t>c</w:t>
      </w:r>
      <w:r w:rsidRPr="00FA7402">
        <w:rPr>
          <w:rFonts w:asciiTheme="minorHAnsi" w:hAnsiTheme="minorHAnsi" w:cstheme="minorHAnsi"/>
          <w:b/>
          <w:bCs/>
        </w:rPr>
        <w:t>ator</w:t>
      </w:r>
      <w:r w:rsidR="0045089D">
        <w:rPr>
          <w:rFonts w:asciiTheme="minorHAnsi" w:hAnsiTheme="minorHAnsi" w:cstheme="minorHAnsi"/>
          <w:b/>
          <w:bCs/>
        </w:rPr>
        <w:t>s</w:t>
      </w:r>
    </w:p>
    <w:tbl>
      <w:tblPr>
        <w:tblStyle w:val="TableGrid"/>
        <w:tblW w:w="0" w:type="auto"/>
        <w:tblLook w:val="04A0" w:firstRow="1" w:lastRow="0" w:firstColumn="1" w:lastColumn="0" w:noHBand="0" w:noVBand="1"/>
      </w:tblPr>
      <w:tblGrid>
        <w:gridCol w:w="2830"/>
        <w:gridCol w:w="2826"/>
        <w:gridCol w:w="2839"/>
      </w:tblGrid>
      <w:tr w:rsidR="005121FC" w14:paraId="7844F248" w14:textId="77777777" w:rsidTr="00677175">
        <w:tc>
          <w:tcPr>
            <w:tcW w:w="2881" w:type="dxa"/>
          </w:tcPr>
          <w:p w14:paraId="5E6217C8" w14:textId="77777777" w:rsidR="00677175" w:rsidRDefault="00000000">
            <w:r>
              <w:t>Solutions for legal or administrative obstacles across border identified</w:t>
            </w:r>
          </w:p>
        </w:tc>
        <w:tc>
          <w:tcPr>
            <w:tcW w:w="2882" w:type="dxa"/>
          </w:tcPr>
          <w:p w14:paraId="74372EEB" w14:textId="77777777" w:rsidR="00677175" w:rsidRDefault="00000000">
            <w:r>
              <w:t>We should have more partners and cooperating partners (not actual partners, but in cooperation with the project)</w:t>
            </w:r>
          </w:p>
        </w:tc>
        <w:tc>
          <w:tcPr>
            <w:tcW w:w="2882" w:type="dxa"/>
          </w:tcPr>
          <w:p w14:paraId="040FD05B" w14:textId="77777777" w:rsidR="00B26759" w:rsidRDefault="00000000">
            <w:r>
              <w:t xml:space="preserve">Startvalue: </w:t>
            </w:r>
            <w:r w:rsidRPr="00B26759">
              <w:rPr>
                <w:i/>
                <w:iCs/>
              </w:rPr>
              <w:t>N/A</w:t>
            </w:r>
          </w:p>
          <w:p w14:paraId="6DB8E495" w14:textId="77777777" w:rsidR="00B26759" w:rsidRDefault="00000000">
            <w:r>
              <w:t>Targetvalue:</w:t>
            </w:r>
            <w:r w:rsidR="00476C09">
              <w:t xml:space="preserve"> </w:t>
            </w:r>
            <w:r>
              <w:t>1</w:t>
            </w:r>
            <w:r w:rsidR="00334DEA">
              <w:t xml:space="preserve"> </w:t>
            </w:r>
          </w:p>
          <w:p w14:paraId="69262ACD" w14:textId="77777777" w:rsidR="00677175" w:rsidRDefault="00000000">
            <w:r>
              <w:t>Unit: Solutions</w:t>
            </w:r>
          </w:p>
        </w:tc>
      </w:tr>
      <w:tr w:rsidR="005121FC" w14:paraId="424AB094" w14:textId="77777777" w:rsidTr="00677175">
        <w:tc>
          <w:tcPr>
            <w:tcW w:w="2881" w:type="dxa"/>
          </w:tcPr>
          <w:p w14:paraId="080F9F02" w14:textId="77777777" w:rsidR="00677175" w:rsidRDefault="00000000">
            <w:r>
              <w:t>Strategies and action plans jointly developed</w:t>
            </w:r>
          </w:p>
        </w:tc>
        <w:tc>
          <w:tcPr>
            <w:tcW w:w="2882" w:type="dxa"/>
          </w:tcPr>
          <w:p w14:paraId="5A53C41A" w14:textId="77777777" w:rsidR="00677175" w:rsidRDefault="00000000">
            <w:r>
              <w:t>Action plan for the regular project and development in cooperation for coming years</w:t>
            </w:r>
          </w:p>
        </w:tc>
        <w:tc>
          <w:tcPr>
            <w:tcW w:w="2882" w:type="dxa"/>
          </w:tcPr>
          <w:p w14:paraId="5A96F202" w14:textId="77777777" w:rsidR="00B26759" w:rsidRDefault="00000000">
            <w:r>
              <w:t xml:space="preserve">Startvalue: </w:t>
            </w:r>
            <w:r w:rsidRPr="00B26759">
              <w:rPr>
                <w:i/>
                <w:iCs/>
              </w:rPr>
              <w:t>N/A</w:t>
            </w:r>
          </w:p>
          <w:p w14:paraId="6BCF2B63" w14:textId="77777777" w:rsidR="00B26759" w:rsidRDefault="00000000">
            <w:r>
              <w:t>Targetvalue:</w:t>
            </w:r>
            <w:r w:rsidR="00476C09">
              <w:t xml:space="preserve"> </w:t>
            </w:r>
            <w:r>
              <w:t>1</w:t>
            </w:r>
            <w:r w:rsidR="00334DEA">
              <w:t xml:space="preserve"> </w:t>
            </w:r>
          </w:p>
          <w:p w14:paraId="05C06E0E" w14:textId="77777777" w:rsidR="00677175" w:rsidRDefault="00000000">
            <w:r>
              <w:t>Unit: Joint strategies/action plans</w:t>
            </w:r>
          </w:p>
        </w:tc>
      </w:tr>
      <w:tr w:rsidR="005121FC" w14:paraId="5490E33D" w14:textId="77777777" w:rsidTr="00677175">
        <w:tc>
          <w:tcPr>
            <w:tcW w:w="2881" w:type="dxa"/>
          </w:tcPr>
          <w:p w14:paraId="4664FF06" w14:textId="77777777" w:rsidR="00677175" w:rsidRDefault="00000000">
            <w:r>
              <w:t>Organisations cooperating across borders</w:t>
            </w:r>
          </w:p>
        </w:tc>
        <w:tc>
          <w:tcPr>
            <w:tcW w:w="2882" w:type="dxa"/>
          </w:tcPr>
          <w:p w14:paraId="2B985A2E" w14:textId="77777777" w:rsidR="00677175" w:rsidRDefault="00000000">
            <w:r>
              <w:t>We should have more, but 4 in the beginning</w:t>
            </w:r>
          </w:p>
        </w:tc>
        <w:tc>
          <w:tcPr>
            <w:tcW w:w="2882" w:type="dxa"/>
          </w:tcPr>
          <w:p w14:paraId="0EC857C1" w14:textId="77777777" w:rsidR="00B26759" w:rsidRDefault="00000000">
            <w:r>
              <w:t xml:space="preserve">Startvalue: </w:t>
            </w:r>
            <w:r w:rsidRPr="00B26759">
              <w:rPr>
                <w:i/>
                <w:iCs/>
              </w:rPr>
              <w:t>N/A</w:t>
            </w:r>
          </w:p>
          <w:p w14:paraId="36DB2DB4" w14:textId="77777777" w:rsidR="00B26759" w:rsidRDefault="00000000">
            <w:r>
              <w:t>Targetvalue:</w:t>
            </w:r>
            <w:r w:rsidR="00476C09">
              <w:t xml:space="preserve"> </w:t>
            </w:r>
            <w:r>
              <w:t>4</w:t>
            </w:r>
            <w:r w:rsidR="00334DEA">
              <w:t xml:space="preserve"> </w:t>
            </w:r>
          </w:p>
          <w:p w14:paraId="11751AC6" w14:textId="77777777" w:rsidR="00677175" w:rsidRDefault="00000000">
            <w:r>
              <w:t>Unit: Organisations</w:t>
            </w:r>
          </w:p>
        </w:tc>
      </w:tr>
    </w:tbl>
    <w:p w14:paraId="556A75AC" w14:textId="77777777" w:rsidR="00D60E89" w:rsidRDefault="00D60E89" w:rsidP="004046E1"/>
    <w:p w14:paraId="70313181" w14:textId="77777777" w:rsidR="00FA7402" w:rsidRPr="00FA7402" w:rsidRDefault="00000000" w:rsidP="004046E1">
      <w:pPr>
        <w:rPr>
          <w:rFonts w:asciiTheme="minorHAnsi" w:hAnsiTheme="minorHAnsi" w:cstheme="minorHAnsi"/>
          <w:b/>
          <w:bCs/>
        </w:rPr>
      </w:pPr>
      <w:r w:rsidRPr="00FA7402">
        <w:rPr>
          <w:rFonts w:asciiTheme="minorHAnsi" w:hAnsiTheme="minorHAnsi" w:cstheme="minorHAnsi"/>
          <w:b/>
          <w:bCs/>
        </w:rPr>
        <w:t>Result</w:t>
      </w:r>
      <w:r w:rsidR="0045089D">
        <w:rPr>
          <w:rFonts w:asciiTheme="minorHAnsi" w:hAnsiTheme="minorHAnsi" w:cstheme="minorHAnsi"/>
          <w:b/>
          <w:bCs/>
        </w:rPr>
        <w:t xml:space="preserve"> </w:t>
      </w:r>
      <w:r w:rsidRPr="00FA7402">
        <w:rPr>
          <w:rFonts w:asciiTheme="minorHAnsi" w:hAnsiTheme="minorHAnsi" w:cstheme="minorHAnsi"/>
          <w:b/>
          <w:bCs/>
        </w:rPr>
        <w:t>indi</w:t>
      </w:r>
      <w:r w:rsidR="0045089D">
        <w:rPr>
          <w:rFonts w:asciiTheme="minorHAnsi" w:hAnsiTheme="minorHAnsi" w:cstheme="minorHAnsi"/>
          <w:b/>
          <w:bCs/>
        </w:rPr>
        <w:t>cators</w:t>
      </w:r>
    </w:p>
    <w:tbl>
      <w:tblPr>
        <w:tblStyle w:val="TableGrid"/>
        <w:tblW w:w="0" w:type="auto"/>
        <w:tblLook w:val="04A0" w:firstRow="1" w:lastRow="0" w:firstColumn="1" w:lastColumn="0" w:noHBand="0" w:noVBand="1"/>
      </w:tblPr>
      <w:tblGrid>
        <w:gridCol w:w="2831"/>
        <w:gridCol w:w="2824"/>
        <w:gridCol w:w="2840"/>
      </w:tblGrid>
      <w:tr w:rsidR="005121FC" w14:paraId="66958973" w14:textId="77777777" w:rsidTr="00B9423B">
        <w:tc>
          <w:tcPr>
            <w:tcW w:w="2881" w:type="dxa"/>
          </w:tcPr>
          <w:p w14:paraId="2A4522E4" w14:textId="77777777" w:rsidR="00B9423B" w:rsidRDefault="00000000">
            <w:r>
              <w:lastRenderedPageBreak/>
              <w:t>Joint strategies and action plans taken up by organisations</w:t>
            </w:r>
          </w:p>
        </w:tc>
        <w:tc>
          <w:tcPr>
            <w:tcW w:w="2882" w:type="dxa"/>
          </w:tcPr>
          <w:p w14:paraId="39585693" w14:textId="77777777" w:rsidR="00B9423B" w:rsidRDefault="00000000">
            <w:r>
              <w:t>Action plane for the future cooperation in the field of culture, language and cultrural tourism</w:t>
            </w:r>
          </w:p>
        </w:tc>
        <w:tc>
          <w:tcPr>
            <w:tcW w:w="2882" w:type="dxa"/>
          </w:tcPr>
          <w:p w14:paraId="0CFE25C3" w14:textId="77777777" w:rsidR="00746232" w:rsidRPr="00746232" w:rsidRDefault="00000000">
            <w:pPr>
              <w:rPr>
                <w:lang w:val="en-US"/>
              </w:rPr>
            </w:pPr>
            <w:r w:rsidRPr="00746232">
              <w:rPr>
                <w:lang w:val="en-US"/>
              </w:rPr>
              <w:t>St</w:t>
            </w:r>
            <w:r>
              <w:rPr>
                <w:lang w:val="en-US"/>
              </w:rPr>
              <w:t xml:space="preserve">artvalue: </w:t>
            </w:r>
          </w:p>
          <w:p w14:paraId="0CFB73F3" w14:textId="77777777" w:rsidR="00746232" w:rsidRPr="00746232" w:rsidRDefault="00000000">
            <w:pPr>
              <w:rPr>
                <w:lang w:val="en-US"/>
              </w:rPr>
            </w:pPr>
            <w:r w:rsidRPr="00746232">
              <w:rPr>
                <w:lang w:val="en-US"/>
              </w:rPr>
              <w:t xml:space="preserve">Targetvalue: </w:t>
            </w:r>
            <w:r>
              <w:t>1</w:t>
            </w:r>
            <w:r w:rsidR="00EF3A57" w:rsidRPr="00746232">
              <w:rPr>
                <w:lang w:val="en-US"/>
              </w:rPr>
              <w:t xml:space="preserve"> </w:t>
            </w:r>
          </w:p>
          <w:p w14:paraId="259BD70B" w14:textId="77777777" w:rsidR="00B9423B" w:rsidRPr="00746232" w:rsidRDefault="00000000">
            <w:pPr>
              <w:rPr>
                <w:lang w:val="en-US"/>
              </w:rPr>
            </w:pPr>
            <w:r w:rsidRPr="00746232">
              <w:rPr>
                <w:lang w:val="en-US"/>
              </w:rPr>
              <w:t xml:space="preserve">Unit: </w:t>
            </w:r>
            <w:r>
              <w:t>Joint strategies/action plans</w:t>
            </w:r>
          </w:p>
        </w:tc>
      </w:tr>
      <w:tr w:rsidR="005121FC" w14:paraId="2C9CE350" w14:textId="77777777" w:rsidTr="00B9423B">
        <w:tc>
          <w:tcPr>
            <w:tcW w:w="2881" w:type="dxa"/>
          </w:tcPr>
          <w:p w14:paraId="11C6F36C" w14:textId="77777777" w:rsidR="00B9423B" w:rsidRDefault="00000000">
            <w:r>
              <w:t>Legal or administrative obstacles addressed or alleviated</w:t>
            </w:r>
          </w:p>
        </w:tc>
        <w:tc>
          <w:tcPr>
            <w:tcW w:w="2882" w:type="dxa"/>
          </w:tcPr>
          <w:p w14:paraId="18752644" w14:textId="77777777" w:rsidR="00B9423B" w:rsidRDefault="00000000">
            <w:r>
              <w:t>We will find new partners in the area (also cooperating partners)</w:t>
            </w:r>
          </w:p>
        </w:tc>
        <w:tc>
          <w:tcPr>
            <w:tcW w:w="2882" w:type="dxa"/>
          </w:tcPr>
          <w:p w14:paraId="6149C2BC" w14:textId="77777777" w:rsidR="00746232" w:rsidRPr="00746232" w:rsidRDefault="00000000">
            <w:pPr>
              <w:rPr>
                <w:lang w:val="en-US"/>
              </w:rPr>
            </w:pPr>
            <w:r w:rsidRPr="00746232">
              <w:rPr>
                <w:lang w:val="en-US"/>
              </w:rPr>
              <w:t>St</w:t>
            </w:r>
            <w:r>
              <w:rPr>
                <w:lang w:val="en-US"/>
              </w:rPr>
              <w:t xml:space="preserve">artvalue: </w:t>
            </w:r>
          </w:p>
          <w:p w14:paraId="65C0A3CD" w14:textId="77777777" w:rsidR="00746232" w:rsidRPr="00746232" w:rsidRDefault="00000000">
            <w:pPr>
              <w:rPr>
                <w:lang w:val="en-US"/>
              </w:rPr>
            </w:pPr>
            <w:r w:rsidRPr="00746232">
              <w:rPr>
                <w:lang w:val="en-US"/>
              </w:rPr>
              <w:t xml:space="preserve">Targetvalue: </w:t>
            </w:r>
            <w:r>
              <w:t>1</w:t>
            </w:r>
            <w:r w:rsidR="00EF3A57" w:rsidRPr="00746232">
              <w:rPr>
                <w:lang w:val="en-US"/>
              </w:rPr>
              <w:t xml:space="preserve"> </w:t>
            </w:r>
          </w:p>
          <w:p w14:paraId="2A58D2D4" w14:textId="77777777" w:rsidR="00B9423B" w:rsidRPr="00746232" w:rsidRDefault="00000000">
            <w:pPr>
              <w:rPr>
                <w:lang w:val="en-US"/>
              </w:rPr>
            </w:pPr>
            <w:r w:rsidRPr="00746232">
              <w:rPr>
                <w:lang w:val="en-US"/>
              </w:rPr>
              <w:t xml:space="preserve">Unit: </w:t>
            </w:r>
            <w:r>
              <w:t>Legal and administrative obstacles</w:t>
            </w:r>
          </w:p>
        </w:tc>
      </w:tr>
      <w:tr w:rsidR="005121FC" w14:paraId="6E1F2A33" w14:textId="77777777" w:rsidTr="00B9423B">
        <w:tc>
          <w:tcPr>
            <w:tcW w:w="2881" w:type="dxa"/>
          </w:tcPr>
          <w:p w14:paraId="19C934CE" w14:textId="77777777" w:rsidR="00B9423B" w:rsidRDefault="00000000">
            <w:r>
              <w:t>Organisations cooperating across borders after project completion</w:t>
            </w:r>
          </w:p>
        </w:tc>
        <w:tc>
          <w:tcPr>
            <w:tcW w:w="2882" w:type="dxa"/>
          </w:tcPr>
          <w:p w14:paraId="56FB73EA" w14:textId="77777777" w:rsidR="00B9423B" w:rsidRDefault="00000000">
            <w:r>
              <w:t>One more partner in Sweden and one more in Norway - for the future cooperation</w:t>
            </w:r>
          </w:p>
        </w:tc>
        <w:tc>
          <w:tcPr>
            <w:tcW w:w="2882" w:type="dxa"/>
          </w:tcPr>
          <w:p w14:paraId="079AB0E0" w14:textId="77777777" w:rsidR="00746232" w:rsidRPr="00746232" w:rsidRDefault="00000000">
            <w:pPr>
              <w:rPr>
                <w:lang w:val="en-US"/>
              </w:rPr>
            </w:pPr>
            <w:r w:rsidRPr="00746232">
              <w:rPr>
                <w:lang w:val="en-US"/>
              </w:rPr>
              <w:t>St</w:t>
            </w:r>
            <w:r>
              <w:rPr>
                <w:lang w:val="en-US"/>
              </w:rPr>
              <w:t xml:space="preserve">artvalue: </w:t>
            </w:r>
          </w:p>
          <w:p w14:paraId="5480452F" w14:textId="77777777" w:rsidR="00746232" w:rsidRPr="00746232" w:rsidRDefault="00000000">
            <w:pPr>
              <w:rPr>
                <w:lang w:val="en-US"/>
              </w:rPr>
            </w:pPr>
            <w:r w:rsidRPr="00746232">
              <w:rPr>
                <w:lang w:val="en-US"/>
              </w:rPr>
              <w:t xml:space="preserve">Targetvalue: </w:t>
            </w:r>
            <w:r>
              <w:t>6</w:t>
            </w:r>
            <w:r w:rsidR="00EF3A57" w:rsidRPr="00746232">
              <w:rPr>
                <w:lang w:val="en-US"/>
              </w:rPr>
              <w:t xml:space="preserve"> </w:t>
            </w:r>
          </w:p>
          <w:p w14:paraId="57EB04AC" w14:textId="77777777" w:rsidR="00B9423B" w:rsidRPr="00746232" w:rsidRDefault="00000000">
            <w:pPr>
              <w:rPr>
                <w:lang w:val="en-US"/>
              </w:rPr>
            </w:pPr>
            <w:r w:rsidRPr="00746232">
              <w:rPr>
                <w:lang w:val="en-US"/>
              </w:rPr>
              <w:t xml:space="preserve">Unit: </w:t>
            </w:r>
            <w:r>
              <w:t>Organisations</w:t>
            </w:r>
          </w:p>
        </w:tc>
      </w:tr>
    </w:tbl>
    <w:p w14:paraId="3CA2E010" w14:textId="77777777" w:rsidR="0021523F" w:rsidRPr="004F7F68" w:rsidRDefault="0021523F">
      <w:pPr>
        <w:rPr>
          <w:rFonts w:asciiTheme="minorHAnsi" w:hAnsiTheme="minorHAnsi" w:cstheme="minorHAnsi"/>
        </w:rPr>
      </w:pPr>
    </w:p>
    <w:p w14:paraId="4F7A9144" w14:textId="77777777" w:rsidR="003708DB" w:rsidRDefault="00000000">
      <w:pPr>
        <w:spacing w:after="200" w:line="276" w:lineRule="auto"/>
        <w:rPr>
          <w:rFonts w:asciiTheme="minorHAnsi" w:hAnsiTheme="minorHAnsi" w:cstheme="minorHAnsi"/>
        </w:rPr>
      </w:pPr>
      <w:r>
        <w:rPr>
          <w:rFonts w:asciiTheme="minorHAnsi" w:hAnsiTheme="minorHAnsi" w:cstheme="minorHAnsi"/>
        </w:rPr>
        <w:br w:type="page"/>
      </w:r>
    </w:p>
    <w:p w14:paraId="2C23B42C" w14:textId="77777777" w:rsidR="00B81FFA" w:rsidRPr="004F7F68" w:rsidRDefault="00B81FFA">
      <w:pPr>
        <w:rPr>
          <w:rFonts w:asciiTheme="minorHAnsi" w:hAnsiTheme="minorHAnsi" w:cstheme="minorHAnsi"/>
        </w:rPr>
      </w:pPr>
    </w:p>
    <w:p w14:paraId="70C3C6FC" w14:textId="77777777" w:rsidR="00B81FFA" w:rsidRPr="004F7F68" w:rsidRDefault="00000000" w:rsidP="00BA09CA">
      <w:pPr>
        <w:pStyle w:val="Rubrik2numrerad"/>
        <w:rPr>
          <w:rFonts w:asciiTheme="minorHAnsi" w:hAnsiTheme="minorHAnsi" w:cstheme="minorHAnsi"/>
        </w:rPr>
      </w:pPr>
      <w:r w:rsidRPr="004F7F68">
        <w:rPr>
          <w:rFonts w:asciiTheme="minorHAnsi" w:hAnsiTheme="minorHAnsi" w:cstheme="minorHAnsi"/>
        </w:rPr>
        <w:t>Budget</w:t>
      </w:r>
      <w:r w:rsidR="00114D73">
        <w:rPr>
          <w:rFonts w:asciiTheme="minorHAnsi" w:hAnsiTheme="minorHAnsi" w:cstheme="minorHAnsi"/>
        </w:rPr>
        <w:t xml:space="preserve"> EU</w:t>
      </w:r>
    </w:p>
    <w:p w14:paraId="21B5AAEF" w14:textId="77777777" w:rsidR="00BA09CA" w:rsidRDefault="00000000">
      <w:pPr>
        <w:rPr>
          <w:rFonts w:asciiTheme="minorHAnsi" w:hAnsiTheme="minorHAnsi" w:cstheme="minorHAnsi"/>
          <w:b/>
        </w:rPr>
      </w:pPr>
      <w:bookmarkStart w:id="0" w:name="_Hlk82527802"/>
      <w:r>
        <w:rPr>
          <w:rFonts w:asciiTheme="minorHAnsi" w:hAnsiTheme="minorHAnsi" w:cstheme="minorHAnsi"/>
          <w:b/>
        </w:rPr>
        <w:t>Costs</w:t>
      </w:r>
    </w:p>
    <w:p w14:paraId="516B5031" w14:textId="77777777" w:rsidR="005D66F7" w:rsidRPr="005D66F7" w:rsidRDefault="005D66F7">
      <w:pPr>
        <w:rPr>
          <w:rFonts w:asciiTheme="minorHAnsi" w:hAnsiTheme="minorHAnsi"/>
          <w:sz w:val="18"/>
          <w:szCs w:val="18"/>
          <w:lang w:val="en-US"/>
        </w:rPr>
      </w:pPr>
    </w:p>
    <w:tbl>
      <w:tblPr>
        <w:tblStyle w:val="TableGrid"/>
        <w:tblW w:w="0" w:type="auto"/>
        <w:tblLook w:val="04A0" w:firstRow="1" w:lastRow="0" w:firstColumn="1" w:lastColumn="0" w:noHBand="0" w:noVBand="1"/>
      </w:tblPr>
      <w:tblGrid>
        <w:gridCol w:w="1408"/>
        <w:gridCol w:w="1520"/>
        <w:gridCol w:w="1213"/>
        <w:gridCol w:w="45"/>
        <w:gridCol w:w="1029"/>
        <w:gridCol w:w="381"/>
        <w:gridCol w:w="382"/>
        <w:gridCol w:w="419"/>
        <w:gridCol w:w="419"/>
        <w:gridCol w:w="409"/>
        <w:gridCol w:w="14"/>
        <w:gridCol w:w="419"/>
        <w:gridCol w:w="837"/>
      </w:tblGrid>
      <w:tr w:rsidR="005121FC" w14:paraId="4F9DA37A" w14:textId="77777777" w:rsidTr="005C4393">
        <w:trPr>
          <w:tblHeader/>
        </w:trPr>
        <w:tc>
          <w:tcPr>
            <w:tcW w:w="1425" w:type="dxa"/>
            <w:shd w:val="clear" w:color="auto" w:fill="DBE5F1" w:themeFill="accent1" w:themeFillTint="33"/>
          </w:tcPr>
          <w:p w14:paraId="1CF03893" w14:textId="77777777" w:rsidR="002A7410" w:rsidRPr="00577D5C" w:rsidRDefault="00000000" w:rsidP="0081532A">
            <w:pPr>
              <w:jc w:val="left"/>
              <w:rPr>
                <w:rFonts w:asciiTheme="minorHAnsi" w:hAnsiTheme="minorHAnsi"/>
                <w:b/>
                <w:sz w:val="18"/>
                <w:szCs w:val="18"/>
              </w:rPr>
            </w:pPr>
            <w:r>
              <w:rPr>
                <w:rFonts w:asciiTheme="minorHAnsi" w:hAnsiTheme="minorHAnsi"/>
                <w:b/>
                <w:sz w:val="18"/>
                <w:szCs w:val="18"/>
              </w:rPr>
              <w:t>Cost categories</w:t>
            </w:r>
          </w:p>
        </w:tc>
        <w:tc>
          <w:tcPr>
            <w:tcW w:w="1291" w:type="dxa"/>
            <w:shd w:val="clear" w:color="auto" w:fill="DBE5F1" w:themeFill="accent1" w:themeFillTint="33"/>
          </w:tcPr>
          <w:p w14:paraId="46B731E6"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Runolaulu-Akatemian kannatusyhdistys ry</w:t>
            </w:r>
          </w:p>
        </w:tc>
        <w:tc>
          <w:tcPr>
            <w:tcW w:w="1291" w:type="dxa"/>
            <w:gridSpan w:val="2"/>
            <w:shd w:val="clear" w:color="auto" w:fill="DBE5F1" w:themeFill="accent1" w:themeFillTint="33"/>
          </w:tcPr>
          <w:p w14:paraId="7D021DDE"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Meänsuomen Föreeninki - Byfinska Föreningen</w:t>
            </w:r>
          </w:p>
        </w:tc>
        <w:tc>
          <w:tcPr>
            <w:tcW w:w="1295" w:type="dxa"/>
            <w:shd w:val="clear" w:color="auto" w:fill="DBE5F1" w:themeFill="accent1" w:themeFillTint="33"/>
          </w:tcPr>
          <w:p w14:paraId="5540BB44"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University of Oulu</w:t>
            </w:r>
          </w:p>
        </w:tc>
        <w:tc>
          <w:tcPr>
            <w:tcW w:w="1210" w:type="dxa"/>
            <w:shd w:val="clear" w:color="auto" w:fill="DBE5F1" w:themeFill="accent1" w:themeFillTint="33"/>
          </w:tcPr>
          <w:p w14:paraId="2F5D1604" w14:textId="77777777" w:rsidR="002A7410" w:rsidRPr="00577D5C" w:rsidRDefault="002A7410" w:rsidP="007429F5">
            <w:pPr>
              <w:jc w:val="center"/>
              <w:rPr>
                <w:rFonts w:asciiTheme="minorHAnsi" w:hAnsiTheme="minorHAnsi"/>
                <w:b/>
                <w:sz w:val="18"/>
                <w:szCs w:val="18"/>
              </w:rPr>
            </w:pPr>
          </w:p>
        </w:tc>
        <w:tc>
          <w:tcPr>
            <w:tcW w:w="1219" w:type="dxa"/>
            <w:shd w:val="clear" w:color="auto" w:fill="DBE5F1" w:themeFill="accent1" w:themeFillTint="33"/>
          </w:tcPr>
          <w:p w14:paraId="21226A07"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404A4876"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7CCAC05D" w14:textId="77777777" w:rsidR="002A7410" w:rsidRPr="00577D5C" w:rsidRDefault="002A7410" w:rsidP="007429F5">
            <w:pPr>
              <w:jc w:val="center"/>
              <w:rPr>
                <w:rFonts w:asciiTheme="minorHAnsi" w:hAnsiTheme="minorHAnsi"/>
                <w:b/>
                <w:sz w:val="18"/>
                <w:szCs w:val="18"/>
              </w:rPr>
            </w:pPr>
          </w:p>
        </w:tc>
        <w:tc>
          <w:tcPr>
            <w:tcW w:w="1449" w:type="dxa"/>
            <w:gridSpan w:val="2"/>
            <w:shd w:val="clear" w:color="auto" w:fill="DBE5F1" w:themeFill="accent1" w:themeFillTint="33"/>
          </w:tcPr>
          <w:p w14:paraId="0942A666"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5CF65F36"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72AF7162"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Total</w:t>
            </w:r>
          </w:p>
        </w:tc>
      </w:tr>
      <w:tr w:rsidR="005121FC" w14:paraId="585EBB06" w14:textId="77777777" w:rsidTr="0044131A">
        <w:tc>
          <w:tcPr>
            <w:tcW w:w="1425" w:type="dxa"/>
          </w:tcPr>
          <w:p w14:paraId="6D95684B"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Project director / coordinator (6 months x 0,15 %)</w:t>
            </w:r>
          </w:p>
        </w:tc>
        <w:tc>
          <w:tcPr>
            <w:tcW w:w="1291" w:type="dxa"/>
            <w:vAlign w:val="bottom"/>
          </w:tcPr>
          <w:p w14:paraId="17CEF17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4,242</w:t>
            </w:r>
          </w:p>
        </w:tc>
        <w:tc>
          <w:tcPr>
            <w:tcW w:w="1291" w:type="dxa"/>
            <w:gridSpan w:val="2"/>
            <w:vAlign w:val="bottom"/>
          </w:tcPr>
          <w:p w14:paraId="791160FA"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4,000</w:t>
            </w:r>
          </w:p>
        </w:tc>
        <w:tc>
          <w:tcPr>
            <w:tcW w:w="1295" w:type="dxa"/>
            <w:vAlign w:val="bottom"/>
          </w:tcPr>
          <w:p w14:paraId="2AC24A5D"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5,000</w:t>
            </w:r>
          </w:p>
        </w:tc>
        <w:tc>
          <w:tcPr>
            <w:tcW w:w="1210" w:type="dxa"/>
            <w:vAlign w:val="bottom"/>
          </w:tcPr>
          <w:p w14:paraId="7AAB88DB" w14:textId="77777777" w:rsidR="002A7410" w:rsidRPr="00577D5C" w:rsidRDefault="002A7410" w:rsidP="0044131A">
            <w:pPr>
              <w:jc w:val="right"/>
              <w:rPr>
                <w:rFonts w:asciiTheme="minorHAnsi" w:hAnsiTheme="minorHAnsi"/>
                <w:sz w:val="18"/>
                <w:szCs w:val="18"/>
              </w:rPr>
            </w:pPr>
          </w:p>
        </w:tc>
        <w:tc>
          <w:tcPr>
            <w:tcW w:w="1219" w:type="dxa"/>
            <w:vAlign w:val="bottom"/>
          </w:tcPr>
          <w:p w14:paraId="21AE26CE" w14:textId="77777777" w:rsidR="002A7410" w:rsidRPr="00577D5C" w:rsidRDefault="002A7410" w:rsidP="0044131A">
            <w:pPr>
              <w:jc w:val="right"/>
              <w:rPr>
                <w:rFonts w:asciiTheme="minorHAnsi" w:hAnsiTheme="minorHAnsi"/>
                <w:sz w:val="18"/>
                <w:szCs w:val="18"/>
              </w:rPr>
            </w:pPr>
          </w:p>
        </w:tc>
        <w:tc>
          <w:tcPr>
            <w:tcW w:w="1449" w:type="dxa"/>
            <w:vAlign w:val="bottom"/>
          </w:tcPr>
          <w:p w14:paraId="31138062" w14:textId="77777777" w:rsidR="002A7410" w:rsidRPr="00577D5C" w:rsidRDefault="002A7410" w:rsidP="0044131A">
            <w:pPr>
              <w:jc w:val="right"/>
              <w:rPr>
                <w:rFonts w:asciiTheme="minorHAnsi" w:hAnsiTheme="minorHAnsi"/>
                <w:sz w:val="18"/>
                <w:szCs w:val="18"/>
              </w:rPr>
            </w:pPr>
          </w:p>
        </w:tc>
        <w:tc>
          <w:tcPr>
            <w:tcW w:w="1449" w:type="dxa"/>
            <w:vAlign w:val="bottom"/>
          </w:tcPr>
          <w:p w14:paraId="5430F762"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758F44E3" w14:textId="77777777" w:rsidR="002A7410" w:rsidRPr="00577D5C" w:rsidRDefault="002A7410" w:rsidP="0044131A">
            <w:pPr>
              <w:jc w:val="right"/>
              <w:rPr>
                <w:rFonts w:asciiTheme="minorHAnsi" w:hAnsiTheme="minorHAnsi"/>
                <w:sz w:val="18"/>
                <w:szCs w:val="18"/>
              </w:rPr>
            </w:pPr>
          </w:p>
        </w:tc>
        <w:tc>
          <w:tcPr>
            <w:tcW w:w="1449" w:type="dxa"/>
            <w:vAlign w:val="bottom"/>
          </w:tcPr>
          <w:p w14:paraId="1452B3F3" w14:textId="77777777" w:rsidR="002A7410" w:rsidRPr="00577D5C" w:rsidRDefault="002A7410" w:rsidP="0044131A">
            <w:pPr>
              <w:jc w:val="right"/>
              <w:rPr>
                <w:rFonts w:asciiTheme="minorHAnsi" w:hAnsiTheme="minorHAnsi"/>
                <w:sz w:val="18"/>
                <w:szCs w:val="18"/>
              </w:rPr>
            </w:pPr>
          </w:p>
        </w:tc>
        <w:tc>
          <w:tcPr>
            <w:tcW w:w="1454" w:type="dxa"/>
            <w:vAlign w:val="bottom"/>
          </w:tcPr>
          <w:p w14:paraId="43CE31F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13,242</w:t>
            </w:r>
          </w:p>
        </w:tc>
      </w:tr>
      <w:tr w:rsidR="005121FC" w14:paraId="7CDFB0B2" w14:textId="77777777" w:rsidTr="0044131A">
        <w:tc>
          <w:tcPr>
            <w:tcW w:w="1425" w:type="dxa"/>
          </w:tcPr>
          <w:p w14:paraId="4539B22A"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Project secretary (6 minths x 10 %)</w:t>
            </w:r>
          </w:p>
        </w:tc>
        <w:tc>
          <w:tcPr>
            <w:tcW w:w="1291" w:type="dxa"/>
            <w:vAlign w:val="bottom"/>
          </w:tcPr>
          <w:p w14:paraId="5174DF0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2,303</w:t>
            </w:r>
          </w:p>
        </w:tc>
        <w:tc>
          <w:tcPr>
            <w:tcW w:w="1291" w:type="dxa"/>
            <w:gridSpan w:val="2"/>
            <w:vAlign w:val="bottom"/>
          </w:tcPr>
          <w:p w14:paraId="0B9E0836"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95" w:type="dxa"/>
            <w:vAlign w:val="bottom"/>
          </w:tcPr>
          <w:p w14:paraId="48ADB73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0</w:t>
            </w:r>
          </w:p>
        </w:tc>
        <w:tc>
          <w:tcPr>
            <w:tcW w:w="1210" w:type="dxa"/>
            <w:vAlign w:val="bottom"/>
          </w:tcPr>
          <w:p w14:paraId="4B5A8A47" w14:textId="77777777" w:rsidR="002A7410" w:rsidRPr="00577D5C" w:rsidRDefault="002A7410" w:rsidP="0044131A">
            <w:pPr>
              <w:jc w:val="right"/>
              <w:rPr>
                <w:rFonts w:asciiTheme="minorHAnsi" w:hAnsiTheme="minorHAnsi"/>
                <w:sz w:val="18"/>
                <w:szCs w:val="18"/>
              </w:rPr>
            </w:pPr>
          </w:p>
        </w:tc>
        <w:tc>
          <w:tcPr>
            <w:tcW w:w="1219" w:type="dxa"/>
            <w:vAlign w:val="bottom"/>
          </w:tcPr>
          <w:p w14:paraId="6B77A2B4" w14:textId="77777777" w:rsidR="002A7410" w:rsidRPr="00577D5C" w:rsidRDefault="002A7410" w:rsidP="0044131A">
            <w:pPr>
              <w:jc w:val="right"/>
              <w:rPr>
                <w:rFonts w:asciiTheme="minorHAnsi" w:hAnsiTheme="minorHAnsi"/>
                <w:sz w:val="18"/>
                <w:szCs w:val="18"/>
              </w:rPr>
            </w:pPr>
          </w:p>
        </w:tc>
        <w:tc>
          <w:tcPr>
            <w:tcW w:w="1449" w:type="dxa"/>
            <w:vAlign w:val="bottom"/>
          </w:tcPr>
          <w:p w14:paraId="67A9B638" w14:textId="77777777" w:rsidR="002A7410" w:rsidRPr="00577D5C" w:rsidRDefault="002A7410" w:rsidP="0044131A">
            <w:pPr>
              <w:jc w:val="right"/>
              <w:rPr>
                <w:rFonts w:asciiTheme="minorHAnsi" w:hAnsiTheme="minorHAnsi"/>
                <w:sz w:val="18"/>
                <w:szCs w:val="18"/>
              </w:rPr>
            </w:pPr>
          </w:p>
        </w:tc>
        <w:tc>
          <w:tcPr>
            <w:tcW w:w="1449" w:type="dxa"/>
            <w:vAlign w:val="bottom"/>
          </w:tcPr>
          <w:p w14:paraId="74C072A9"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15FBA1F4" w14:textId="77777777" w:rsidR="002A7410" w:rsidRPr="00577D5C" w:rsidRDefault="002A7410" w:rsidP="0044131A">
            <w:pPr>
              <w:jc w:val="right"/>
              <w:rPr>
                <w:rFonts w:asciiTheme="minorHAnsi" w:hAnsiTheme="minorHAnsi"/>
                <w:sz w:val="18"/>
                <w:szCs w:val="18"/>
              </w:rPr>
            </w:pPr>
          </w:p>
        </w:tc>
        <w:tc>
          <w:tcPr>
            <w:tcW w:w="1449" w:type="dxa"/>
            <w:vAlign w:val="bottom"/>
          </w:tcPr>
          <w:p w14:paraId="7180B81F" w14:textId="77777777" w:rsidR="002A7410" w:rsidRPr="00577D5C" w:rsidRDefault="002A7410" w:rsidP="0044131A">
            <w:pPr>
              <w:jc w:val="right"/>
              <w:rPr>
                <w:rFonts w:asciiTheme="minorHAnsi" w:hAnsiTheme="minorHAnsi"/>
                <w:sz w:val="18"/>
                <w:szCs w:val="18"/>
              </w:rPr>
            </w:pPr>
          </w:p>
        </w:tc>
        <w:tc>
          <w:tcPr>
            <w:tcW w:w="1454" w:type="dxa"/>
            <w:vAlign w:val="bottom"/>
          </w:tcPr>
          <w:p w14:paraId="72247D16"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2,303</w:t>
            </w:r>
          </w:p>
        </w:tc>
      </w:tr>
      <w:tr w:rsidR="005121FC" w14:paraId="6C71A8AC" w14:textId="77777777" w:rsidTr="0044131A">
        <w:tc>
          <w:tcPr>
            <w:tcW w:w="1425" w:type="dxa"/>
          </w:tcPr>
          <w:p w14:paraId="2C8A98AC"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Office and administrative costs 15%</w:t>
            </w:r>
          </w:p>
        </w:tc>
        <w:tc>
          <w:tcPr>
            <w:tcW w:w="1291" w:type="dxa"/>
            <w:vAlign w:val="bottom"/>
          </w:tcPr>
          <w:p w14:paraId="5C0FC9A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982</w:t>
            </w:r>
          </w:p>
        </w:tc>
        <w:tc>
          <w:tcPr>
            <w:tcW w:w="1291" w:type="dxa"/>
            <w:gridSpan w:val="2"/>
            <w:vAlign w:val="bottom"/>
          </w:tcPr>
          <w:p w14:paraId="64B7532C"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600</w:t>
            </w:r>
          </w:p>
        </w:tc>
        <w:tc>
          <w:tcPr>
            <w:tcW w:w="1295" w:type="dxa"/>
            <w:vAlign w:val="bottom"/>
          </w:tcPr>
          <w:p w14:paraId="67FE9A78"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750</w:t>
            </w:r>
          </w:p>
        </w:tc>
        <w:tc>
          <w:tcPr>
            <w:tcW w:w="1210" w:type="dxa"/>
            <w:vAlign w:val="bottom"/>
          </w:tcPr>
          <w:p w14:paraId="2D78E57B" w14:textId="77777777" w:rsidR="002A7410" w:rsidRPr="00577D5C" w:rsidRDefault="002A7410" w:rsidP="0044131A">
            <w:pPr>
              <w:jc w:val="right"/>
              <w:rPr>
                <w:rFonts w:asciiTheme="minorHAnsi" w:hAnsiTheme="minorHAnsi"/>
                <w:sz w:val="18"/>
                <w:szCs w:val="18"/>
              </w:rPr>
            </w:pPr>
          </w:p>
        </w:tc>
        <w:tc>
          <w:tcPr>
            <w:tcW w:w="1219" w:type="dxa"/>
            <w:vAlign w:val="bottom"/>
          </w:tcPr>
          <w:p w14:paraId="12086B24" w14:textId="77777777" w:rsidR="002A7410" w:rsidRPr="00577D5C" w:rsidRDefault="002A7410" w:rsidP="0044131A">
            <w:pPr>
              <w:jc w:val="right"/>
              <w:rPr>
                <w:rFonts w:asciiTheme="minorHAnsi" w:hAnsiTheme="minorHAnsi"/>
                <w:sz w:val="18"/>
                <w:szCs w:val="18"/>
              </w:rPr>
            </w:pPr>
          </w:p>
        </w:tc>
        <w:tc>
          <w:tcPr>
            <w:tcW w:w="1449" w:type="dxa"/>
            <w:vAlign w:val="bottom"/>
          </w:tcPr>
          <w:p w14:paraId="6802F42E" w14:textId="77777777" w:rsidR="002A7410" w:rsidRPr="00577D5C" w:rsidRDefault="002A7410" w:rsidP="0044131A">
            <w:pPr>
              <w:jc w:val="right"/>
              <w:rPr>
                <w:rFonts w:asciiTheme="minorHAnsi" w:hAnsiTheme="minorHAnsi"/>
                <w:sz w:val="18"/>
                <w:szCs w:val="18"/>
              </w:rPr>
            </w:pPr>
          </w:p>
        </w:tc>
        <w:tc>
          <w:tcPr>
            <w:tcW w:w="1449" w:type="dxa"/>
            <w:vAlign w:val="bottom"/>
          </w:tcPr>
          <w:p w14:paraId="545E7A14"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477E2449" w14:textId="77777777" w:rsidR="002A7410" w:rsidRPr="00577D5C" w:rsidRDefault="002A7410" w:rsidP="0044131A">
            <w:pPr>
              <w:jc w:val="right"/>
              <w:rPr>
                <w:rFonts w:asciiTheme="minorHAnsi" w:hAnsiTheme="minorHAnsi"/>
                <w:sz w:val="18"/>
                <w:szCs w:val="18"/>
              </w:rPr>
            </w:pPr>
          </w:p>
        </w:tc>
        <w:tc>
          <w:tcPr>
            <w:tcW w:w="1449" w:type="dxa"/>
            <w:vAlign w:val="bottom"/>
          </w:tcPr>
          <w:p w14:paraId="4D42E840" w14:textId="77777777" w:rsidR="002A7410" w:rsidRPr="00577D5C" w:rsidRDefault="002A7410" w:rsidP="0044131A">
            <w:pPr>
              <w:jc w:val="right"/>
              <w:rPr>
                <w:rFonts w:asciiTheme="minorHAnsi" w:hAnsiTheme="minorHAnsi"/>
                <w:sz w:val="18"/>
                <w:szCs w:val="18"/>
              </w:rPr>
            </w:pPr>
          </w:p>
        </w:tc>
        <w:tc>
          <w:tcPr>
            <w:tcW w:w="1454" w:type="dxa"/>
            <w:vAlign w:val="bottom"/>
          </w:tcPr>
          <w:p w14:paraId="1AD4B006"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2,332</w:t>
            </w:r>
          </w:p>
        </w:tc>
      </w:tr>
      <w:tr w:rsidR="005121FC" w14:paraId="063CE3D9" w14:textId="77777777" w:rsidTr="0044131A">
        <w:tc>
          <w:tcPr>
            <w:tcW w:w="1425" w:type="dxa"/>
          </w:tcPr>
          <w:p w14:paraId="5F60CE29"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Travel and accommodation costs 15%</w:t>
            </w:r>
          </w:p>
        </w:tc>
        <w:tc>
          <w:tcPr>
            <w:tcW w:w="1291" w:type="dxa"/>
            <w:vAlign w:val="bottom"/>
          </w:tcPr>
          <w:p w14:paraId="1FD1E88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982</w:t>
            </w:r>
          </w:p>
        </w:tc>
        <w:tc>
          <w:tcPr>
            <w:tcW w:w="1291" w:type="dxa"/>
            <w:gridSpan w:val="2"/>
            <w:vAlign w:val="bottom"/>
          </w:tcPr>
          <w:p w14:paraId="52D1DFD3"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600</w:t>
            </w:r>
          </w:p>
        </w:tc>
        <w:tc>
          <w:tcPr>
            <w:tcW w:w="1295" w:type="dxa"/>
            <w:vAlign w:val="bottom"/>
          </w:tcPr>
          <w:p w14:paraId="5884939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750</w:t>
            </w:r>
          </w:p>
        </w:tc>
        <w:tc>
          <w:tcPr>
            <w:tcW w:w="1210" w:type="dxa"/>
            <w:vAlign w:val="bottom"/>
          </w:tcPr>
          <w:p w14:paraId="711FF8CD" w14:textId="77777777" w:rsidR="002A7410" w:rsidRPr="00577D5C" w:rsidRDefault="002A7410" w:rsidP="0044131A">
            <w:pPr>
              <w:jc w:val="right"/>
              <w:rPr>
                <w:rFonts w:asciiTheme="minorHAnsi" w:hAnsiTheme="minorHAnsi"/>
                <w:sz w:val="18"/>
                <w:szCs w:val="18"/>
              </w:rPr>
            </w:pPr>
          </w:p>
        </w:tc>
        <w:tc>
          <w:tcPr>
            <w:tcW w:w="1219" w:type="dxa"/>
            <w:vAlign w:val="bottom"/>
          </w:tcPr>
          <w:p w14:paraId="7298B998" w14:textId="77777777" w:rsidR="002A7410" w:rsidRPr="00577D5C" w:rsidRDefault="002A7410" w:rsidP="0044131A">
            <w:pPr>
              <w:jc w:val="right"/>
              <w:rPr>
                <w:rFonts w:asciiTheme="minorHAnsi" w:hAnsiTheme="minorHAnsi"/>
                <w:sz w:val="18"/>
                <w:szCs w:val="18"/>
              </w:rPr>
            </w:pPr>
          </w:p>
        </w:tc>
        <w:tc>
          <w:tcPr>
            <w:tcW w:w="1449" w:type="dxa"/>
            <w:vAlign w:val="bottom"/>
          </w:tcPr>
          <w:p w14:paraId="6814F66D" w14:textId="77777777" w:rsidR="002A7410" w:rsidRPr="00577D5C" w:rsidRDefault="002A7410" w:rsidP="0044131A">
            <w:pPr>
              <w:jc w:val="right"/>
              <w:rPr>
                <w:rFonts w:asciiTheme="minorHAnsi" w:hAnsiTheme="minorHAnsi"/>
                <w:sz w:val="18"/>
                <w:szCs w:val="18"/>
              </w:rPr>
            </w:pPr>
          </w:p>
        </w:tc>
        <w:tc>
          <w:tcPr>
            <w:tcW w:w="1449" w:type="dxa"/>
            <w:vAlign w:val="bottom"/>
          </w:tcPr>
          <w:p w14:paraId="073E9755"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0740424B" w14:textId="77777777" w:rsidR="002A7410" w:rsidRPr="00577D5C" w:rsidRDefault="002A7410" w:rsidP="0044131A">
            <w:pPr>
              <w:jc w:val="right"/>
              <w:rPr>
                <w:rFonts w:asciiTheme="minorHAnsi" w:hAnsiTheme="minorHAnsi"/>
                <w:sz w:val="18"/>
                <w:szCs w:val="18"/>
              </w:rPr>
            </w:pPr>
          </w:p>
        </w:tc>
        <w:tc>
          <w:tcPr>
            <w:tcW w:w="1449" w:type="dxa"/>
            <w:vAlign w:val="bottom"/>
          </w:tcPr>
          <w:p w14:paraId="473BE361" w14:textId="77777777" w:rsidR="002A7410" w:rsidRPr="00577D5C" w:rsidRDefault="002A7410" w:rsidP="0044131A">
            <w:pPr>
              <w:jc w:val="right"/>
              <w:rPr>
                <w:rFonts w:asciiTheme="minorHAnsi" w:hAnsiTheme="minorHAnsi"/>
                <w:sz w:val="18"/>
                <w:szCs w:val="18"/>
              </w:rPr>
            </w:pPr>
          </w:p>
        </w:tc>
        <w:tc>
          <w:tcPr>
            <w:tcW w:w="1454" w:type="dxa"/>
            <w:vAlign w:val="bottom"/>
          </w:tcPr>
          <w:p w14:paraId="5F8ED98D"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2,332</w:t>
            </w:r>
          </w:p>
        </w:tc>
      </w:tr>
      <w:tr w:rsidR="005121FC" w14:paraId="140BB200" w14:textId="77777777" w:rsidTr="0044131A">
        <w:tc>
          <w:tcPr>
            <w:tcW w:w="1425" w:type="dxa"/>
          </w:tcPr>
          <w:p w14:paraId="68FDA557"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External expertise and service costs: External experts in the meetings (incl. transport, accommodation etc)</w:t>
            </w:r>
          </w:p>
        </w:tc>
        <w:tc>
          <w:tcPr>
            <w:tcW w:w="1291" w:type="dxa"/>
            <w:vAlign w:val="bottom"/>
          </w:tcPr>
          <w:p w14:paraId="65BCEC9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2,000</w:t>
            </w:r>
          </w:p>
        </w:tc>
        <w:tc>
          <w:tcPr>
            <w:tcW w:w="1291" w:type="dxa"/>
            <w:gridSpan w:val="2"/>
            <w:vAlign w:val="bottom"/>
          </w:tcPr>
          <w:p w14:paraId="1BCC817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2,000</w:t>
            </w:r>
          </w:p>
        </w:tc>
        <w:tc>
          <w:tcPr>
            <w:tcW w:w="1295" w:type="dxa"/>
            <w:vAlign w:val="bottom"/>
          </w:tcPr>
          <w:p w14:paraId="0F8EB52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2,000</w:t>
            </w:r>
          </w:p>
        </w:tc>
        <w:tc>
          <w:tcPr>
            <w:tcW w:w="1210" w:type="dxa"/>
            <w:vAlign w:val="bottom"/>
          </w:tcPr>
          <w:p w14:paraId="70C9531D" w14:textId="77777777" w:rsidR="002A7410" w:rsidRPr="00577D5C" w:rsidRDefault="002A7410" w:rsidP="0044131A">
            <w:pPr>
              <w:jc w:val="right"/>
              <w:rPr>
                <w:rFonts w:asciiTheme="minorHAnsi" w:hAnsiTheme="minorHAnsi"/>
                <w:sz w:val="18"/>
                <w:szCs w:val="18"/>
              </w:rPr>
            </w:pPr>
          </w:p>
        </w:tc>
        <w:tc>
          <w:tcPr>
            <w:tcW w:w="1219" w:type="dxa"/>
            <w:vAlign w:val="bottom"/>
          </w:tcPr>
          <w:p w14:paraId="76868295" w14:textId="77777777" w:rsidR="002A7410" w:rsidRPr="00577D5C" w:rsidRDefault="002A7410" w:rsidP="0044131A">
            <w:pPr>
              <w:jc w:val="right"/>
              <w:rPr>
                <w:rFonts w:asciiTheme="minorHAnsi" w:hAnsiTheme="minorHAnsi"/>
                <w:sz w:val="18"/>
                <w:szCs w:val="18"/>
              </w:rPr>
            </w:pPr>
          </w:p>
        </w:tc>
        <w:tc>
          <w:tcPr>
            <w:tcW w:w="1449" w:type="dxa"/>
            <w:vAlign w:val="bottom"/>
          </w:tcPr>
          <w:p w14:paraId="214C827F" w14:textId="77777777" w:rsidR="002A7410" w:rsidRPr="00577D5C" w:rsidRDefault="002A7410" w:rsidP="0044131A">
            <w:pPr>
              <w:jc w:val="right"/>
              <w:rPr>
                <w:rFonts w:asciiTheme="minorHAnsi" w:hAnsiTheme="minorHAnsi"/>
                <w:sz w:val="18"/>
                <w:szCs w:val="18"/>
              </w:rPr>
            </w:pPr>
          </w:p>
        </w:tc>
        <w:tc>
          <w:tcPr>
            <w:tcW w:w="1449" w:type="dxa"/>
            <w:vAlign w:val="bottom"/>
          </w:tcPr>
          <w:p w14:paraId="0F36F910"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4AFD93C2" w14:textId="77777777" w:rsidR="002A7410" w:rsidRPr="00577D5C" w:rsidRDefault="002A7410" w:rsidP="0044131A">
            <w:pPr>
              <w:jc w:val="right"/>
              <w:rPr>
                <w:rFonts w:asciiTheme="minorHAnsi" w:hAnsiTheme="minorHAnsi"/>
                <w:sz w:val="18"/>
                <w:szCs w:val="18"/>
              </w:rPr>
            </w:pPr>
          </w:p>
        </w:tc>
        <w:tc>
          <w:tcPr>
            <w:tcW w:w="1449" w:type="dxa"/>
            <w:vAlign w:val="bottom"/>
          </w:tcPr>
          <w:p w14:paraId="7D1A551C" w14:textId="77777777" w:rsidR="002A7410" w:rsidRPr="00577D5C" w:rsidRDefault="002A7410" w:rsidP="0044131A">
            <w:pPr>
              <w:jc w:val="right"/>
              <w:rPr>
                <w:rFonts w:asciiTheme="minorHAnsi" w:hAnsiTheme="minorHAnsi"/>
                <w:sz w:val="18"/>
                <w:szCs w:val="18"/>
              </w:rPr>
            </w:pPr>
          </w:p>
        </w:tc>
        <w:tc>
          <w:tcPr>
            <w:tcW w:w="1454" w:type="dxa"/>
            <w:vAlign w:val="bottom"/>
          </w:tcPr>
          <w:p w14:paraId="764018FE"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6,000</w:t>
            </w:r>
          </w:p>
        </w:tc>
      </w:tr>
      <w:tr w:rsidR="005121FC" w14:paraId="2409125E" w14:textId="77777777" w:rsidTr="0044131A">
        <w:tc>
          <w:tcPr>
            <w:tcW w:w="1425" w:type="dxa"/>
          </w:tcPr>
          <w:p w14:paraId="1FB868DE"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Costs for infrastructure and works: Communication and dissemination</w:t>
            </w:r>
          </w:p>
        </w:tc>
        <w:tc>
          <w:tcPr>
            <w:tcW w:w="1291" w:type="dxa"/>
            <w:vAlign w:val="bottom"/>
          </w:tcPr>
          <w:p w14:paraId="009BCF5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850</w:t>
            </w:r>
          </w:p>
        </w:tc>
        <w:tc>
          <w:tcPr>
            <w:tcW w:w="1291" w:type="dxa"/>
            <w:gridSpan w:val="2"/>
            <w:vAlign w:val="bottom"/>
          </w:tcPr>
          <w:p w14:paraId="746DE30A"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100</w:t>
            </w:r>
          </w:p>
        </w:tc>
        <w:tc>
          <w:tcPr>
            <w:tcW w:w="1295" w:type="dxa"/>
            <w:vAlign w:val="bottom"/>
          </w:tcPr>
          <w:p w14:paraId="36ABFDCE"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100</w:t>
            </w:r>
          </w:p>
        </w:tc>
        <w:tc>
          <w:tcPr>
            <w:tcW w:w="1210" w:type="dxa"/>
            <w:vAlign w:val="bottom"/>
          </w:tcPr>
          <w:p w14:paraId="7F34A0EC" w14:textId="77777777" w:rsidR="002A7410" w:rsidRPr="00577D5C" w:rsidRDefault="002A7410" w:rsidP="0044131A">
            <w:pPr>
              <w:jc w:val="right"/>
              <w:rPr>
                <w:rFonts w:asciiTheme="minorHAnsi" w:hAnsiTheme="minorHAnsi"/>
                <w:sz w:val="18"/>
                <w:szCs w:val="18"/>
              </w:rPr>
            </w:pPr>
          </w:p>
        </w:tc>
        <w:tc>
          <w:tcPr>
            <w:tcW w:w="1219" w:type="dxa"/>
            <w:vAlign w:val="bottom"/>
          </w:tcPr>
          <w:p w14:paraId="210E7CD1" w14:textId="77777777" w:rsidR="002A7410" w:rsidRPr="00577D5C" w:rsidRDefault="002A7410" w:rsidP="0044131A">
            <w:pPr>
              <w:jc w:val="right"/>
              <w:rPr>
                <w:rFonts w:asciiTheme="minorHAnsi" w:hAnsiTheme="minorHAnsi"/>
                <w:sz w:val="18"/>
                <w:szCs w:val="18"/>
              </w:rPr>
            </w:pPr>
          </w:p>
        </w:tc>
        <w:tc>
          <w:tcPr>
            <w:tcW w:w="1449" w:type="dxa"/>
            <w:vAlign w:val="bottom"/>
          </w:tcPr>
          <w:p w14:paraId="43D713CD" w14:textId="77777777" w:rsidR="002A7410" w:rsidRPr="00577D5C" w:rsidRDefault="002A7410" w:rsidP="0044131A">
            <w:pPr>
              <w:jc w:val="right"/>
              <w:rPr>
                <w:rFonts w:asciiTheme="minorHAnsi" w:hAnsiTheme="minorHAnsi"/>
                <w:sz w:val="18"/>
                <w:szCs w:val="18"/>
              </w:rPr>
            </w:pPr>
          </w:p>
        </w:tc>
        <w:tc>
          <w:tcPr>
            <w:tcW w:w="1449" w:type="dxa"/>
            <w:vAlign w:val="bottom"/>
          </w:tcPr>
          <w:p w14:paraId="2D1F69F4"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29307E3F" w14:textId="77777777" w:rsidR="002A7410" w:rsidRPr="00577D5C" w:rsidRDefault="002A7410" w:rsidP="0044131A">
            <w:pPr>
              <w:jc w:val="right"/>
              <w:rPr>
                <w:rFonts w:asciiTheme="minorHAnsi" w:hAnsiTheme="minorHAnsi"/>
                <w:sz w:val="18"/>
                <w:szCs w:val="18"/>
              </w:rPr>
            </w:pPr>
          </w:p>
        </w:tc>
        <w:tc>
          <w:tcPr>
            <w:tcW w:w="1449" w:type="dxa"/>
            <w:vAlign w:val="bottom"/>
          </w:tcPr>
          <w:p w14:paraId="4468111A" w14:textId="77777777" w:rsidR="002A7410" w:rsidRPr="00577D5C" w:rsidRDefault="002A7410" w:rsidP="0044131A">
            <w:pPr>
              <w:jc w:val="right"/>
              <w:rPr>
                <w:rFonts w:asciiTheme="minorHAnsi" w:hAnsiTheme="minorHAnsi"/>
                <w:sz w:val="18"/>
                <w:szCs w:val="18"/>
              </w:rPr>
            </w:pPr>
          </w:p>
        </w:tc>
        <w:tc>
          <w:tcPr>
            <w:tcW w:w="1454" w:type="dxa"/>
            <w:vAlign w:val="bottom"/>
          </w:tcPr>
          <w:p w14:paraId="6764E09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1,050</w:t>
            </w:r>
          </w:p>
        </w:tc>
      </w:tr>
      <w:tr w:rsidR="005121FC" w14:paraId="47FAA0AC" w14:textId="77777777" w:rsidTr="00C2334F">
        <w:tc>
          <w:tcPr>
            <w:tcW w:w="1425" w:type="dxa"/>
            <w:tcBorders>
              <w:bottom w:val="single" w:sz="4" w:space="0" w:color="auto"/>
            </w:tcBorders>
          </w:tcPr>
          <w:p w14:paraId="0B127040"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costs</w:t>
            </w:r>
          </w:p>
        </w:tc>
        <w:tc>
          <w:tcPr>
            <w:tcW w:w="1291" w:type="dxa"/>
            <w:tcBorders>
              <w:bottom w:val="single" w:sz="4" w:space="0" w:color="auto"/>
            </w:tcBorders>
            <w:vAlign w:val="bottom"/>
          </w:tcPr>
          <w:p w14:paraId="5D690165"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11,359</w:t>
            </w:r>
          </w:p>
        </w:tc>
        <w:tc>
          <w:tcPr>
            <w:tcW w:w="1291" w:type="dxa"/>
            <w:gridSpan w:val="2"/>
            <w:tcBorders>
              <w:bottom w:val="single" w:sz="4" w:space="0" w:color="auto"/>
            </w:tcBorders>
            <w:vAlign w:val="bottom"/>
          </w:tcPr>
          <w:p w14:paraId="206757BC"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7,300</w:t>
            </w:r>
          </w:p>
        </w:tc>
        <w:tc>
          <w:tcPr>
            <w:tcW w:w="1295" w:type="dxa"/>
            <w:tcBorders>
              <w:bottom w:val="single" w:sz="4" w:space="0" w:color="auto"/>
            </w:tcBorders>
            <w:vAlign w:val="bottom"/>
          </w:tcPr>
          <w:p w14:paraId="379D8B2F"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8,600</w:t>
            </w:r>
          </w:p>
        </w:tc>
        <w:tc>
          <w:tcPr>
            <w:tcW w:w="1210" w:type="dxa"/>
            <w:tcBorders>
              <w:bottom w:val="single" w:sz="4" w:space="0" w:color="auto"/>
            </w:tcBorders>
            <w:vAlign w:val="bottom"/>
          </w:tcPr>
          <w:p w14:paraId="31F15348"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1214B665"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3FA5EDE0"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5BA37228"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285F42D2"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69934768"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522747CF"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27,259</w:t>
            </w:r>
          </w:p>
        </w:tc>
      </w:tr>
      <w:tr w:rsidR="005121FC" w14:paraId="49B8112C" w14:textId="77777777" w:rsidTr="00C2334F">
        <w:tc>
          <w:tcPr>
            <w:tcW w:w="3936" w:type="dxa"/>
            <w:gridSpan w:val="3"/>
            <w:tcBorders>
              <w:right w:val="nil"/>
            </w:tcBorders>
          </w:tcPr>
          <w:p w14:paraId="74F2C378" w14:textId="77777777" w:rsidR="00C2334F" w:rsidRPr="00577D5C" w:rsidRDefault="00000000" w:rsidP="005576DE">
            <w:pPr>
              <w:rPr>
                <w:rFonts w:asciiTheme="minorHAnsi" w:hAnsiTheme="minorHAnsi"/>
                <w:b/>
                <w:sz w:val="18"/>
                <w:szCs w:val="18"/>
              </w:rPr>
            </w:pPr>
            <w:r>
              <w:rPr>
                <w:rFonts w:asciiTheme="minorHAnsi" w:hAnsiTheme="minorHAnsi"/>
                <w:b/>
                <w:sz w:val="18"/>
                <w:szCs w:val="18"/>
              </w:rPr>
              <w:t>Deduction of project income</w:t>
            </w:r>
          </w:p>
        </w:tc>
        <w:tc>
          <w:tcPr>
            <w:tcW w:w="1366" w:type="dxa"/>
            <w:gridSpan w:val="2"/>
            <w:tcBorders>
              <w:left w:val="nil"/>
              <w:right w:val="nil"/>
            </w:tcBorders>
          </w:tcPr>
          <w:p w14:paraId="2041BC65"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14E53474"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3819FDBD"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8280CF5"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1385EFEB"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1451C6D7"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2045EFFD" w14:textId="77777777" w:rsidR="00C2334F" w:rsidRPr="00577D5C" w:rsidRDefault="00C2334F" w:rsidP="005576DE">
            <w:pPr>
              <w:rPr>
                <w:rFonts w:asciiTheme="minorHAnsi" w:hAnsiTheme="minorHAnsi"/>
                <w:b/>
                <w:sz w:val="18"/>
                <w:szCs w:val="18"/>
              </w:rPr>
            </w:pPr>
          </w:p>
        </w:tc>
        <w:tc>
          <w:tcPr>
            <w:tcW w:w="1454" w:type="dxa"/>
            <w:tcBorders>
              <w:left w:val="nil"/>
            </w:tcBorders>
          </w:tcPr>
          <w:p w14:paraId="36147422" w14:textId="77777777" w:rsidR="00C2334F" w:rsidRPr="00577D5C" w:rsidRDefault="00C2334F" w:rsidP="005576DE">
            <w:pPr>
              <w:jc w:val="left"/>
              <w:rPr>
                <w:rFonts w:asciiTheme="minorHAnsi" w:hAnsiTheme="minorHAnsi"/>
                <w:b/>
                <w:sz w:val="18"/>
                <w:szCs w:val="18"/>
              </w:rPr>
            </w:pPr>
          </w:p>
        </w:tc>
      </w:tr>
      <w:tr w:rsidR="005121FC" w14:paraId="6FC947EE" w14:textId="77777777" w:rsidTr="0044131A">
        <w:tc>
          <w:tcPr>
            <w:tcW w:w="1425" w:type="dxa"/>
          </w:tcPr>
          <w:p w14:paraId="35779023"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deduction</w:t>
            </w:r>
          </w:p>
        </w:tc>
        <w:tc>
          <w:tcPr>
            <w:tcW w:w="1291" w:type="dxa"/>
            <w:vAlign w:val="bottom"/>
          </w:tcPr>
          <w:p w14:paraId="46E16FAC"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5185F4F9" w14:textId="77777777" w:rsidR="002A7410" w:rsidRPr="00577D5C" w:rsidRDefault="002A7410" w:rsidP="0044131A">
            <w:pPr>
              <w:jc w:val="right"/>
              <w:rPr>
                <w:rFonts w:asciiTheme="minorHAnsi" w:hAnsiTheme="minorHAnsi"/>
                <w:b/>
                <w:sz w:val="18"/>
                <w:szCs w:val="18"/>
              </w:rPr>
            </w:pPr>
          </w:p>
        </w:tc>
        <w:tc>
          <w:tcPr>
            <w:tcW w:w="1295" w:type="dxa"/>
            <w:vAlign w:val="bottom"/>
          </w:tcPr>
          <w:p w14:paraId="1B13C5FB" w14:textId="77777777" w:rsidR="002A7410" w:rsidRPr="00577D5C" w:rsidRDefault="002A7410" w:rsidP="0044131A">
            <w:pPr>
              <w:jc w:val="right"/>
              <w:rPr>
                <w:rFonts w:asciiTheme="minorHAnsi" w:hAnsiTheme="minorHAnsi"/>
                <w:b/>
                <w:sz w:val="18"/>
                <w:szCs w:val="18"/>
              </w:rPr>
            </w:pPr>
          </w:p>
        </w:tc>
        <w:tc>
          <w:tcPr>
            <w:tcW w:w="1210" w:type="dxa"/>
            <w:vAlign w:val="bottom"/>
          </w:tcPr>
          <w:p w14:paraId="609EF9A2" w14:textId="77777777" w:rsidR="002A7410" w:rsidRPr="00577D5C" w:rsidRDefault="002A7410" w:rsidP="0044131A">
            <w:pPr>
              <w:jc w:val="right"/>
              <w:rPr>
                <w:rFonts w:asciiTheme="minorHAnsi" w:hAnsiTheme="minorHAnsi"/>
                <w:b/>
                <w:sz w:val="18"/>
                <w:szCs w:val="18"/>
              </w:rPr>
            </w:pPr>
          </w:p>
        </w:tc>
        <w:tc>
          <w:tcPr>
            <w:tcW w:w="1219" w:type="dxa"/>
            <w:vAlign w:val="bottom"/>
          </w:tcPr>
          <w:p w14:paraId="4DDBB8AE" w14:textId="77777777" w:rsidR="002A7410" w:rsidRPr="00577D5C" w:rsidRDefault="002A7410" w:rsidP="0044131A">
            <w:pPr>
              <w:jc w:val="right"/>
              <w:rPr>
                <w:rFonts w:asciiTheme="minorHAnsi" w:hAnsiTheme="minorHAnsi"/>
                <w:b/>
                <w:sz w:val="18"/>
                <w:szCs w:val="18"/>
              </w:rPr>
            </w:pPr>
          </w:p>
        </w:tc>
        <w:tc>
          <w:tcPr>
            <w:tcW w:w="1449" w:type="dxa"/>
            <w:vAlign w:val="bottom"/>
          </w:tcPr>
          <w:p w14:paraId="0148DC95" w14:textId="77777777" w:rsidR="002A7410" w:rsidRPr="00577D5C" w:rsidRDefault="002A7410" w:rsidP="0044131A">
            <w:pPr>
              <w:jc w:val="right"/>
              <w:rPr>
                <w:rFonts w:asciiTheme="minorHAnsi" w:hAnsiTheme="minorHAnsi"/>
                <w:b/>
                <w:sz w:val="18"/>
                <w:szCs w:val="18"/>
              </w:rPr>
            </w:pPr>
          </w:p>
        </w:tc>
        <w:tc>
          <w:tcPr>
            <w:tcW w:w="1449" w:type="dxa"/>
            <w:vAlign w:val="bottom"/>
          </w:tcPr>
          <w:p w14:paraId="6342ECC9"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1982BEC1" w14:textId="77777777" w:rsidR="002A7410" w:rsidRPr="00577D5C" w:rsidRDefault="002A7410" w:rsidP="0044131A">
            <w:pPr>
              <w:jc w:val="right"/>
              <w:rPr>
                <w:rFonts w:asciiTheme="minorHAnsi" w:hAnsiTheme="minorHAnsi"/>
                <w:b/>
                <w:sz w:val="18"/>
                <w:szCs w:val="18"/>
              </w:rPr>
            </w:pPr>
          </w:p>
        </w:tc>
        <w:tc>
          <w:tcPr>
            <w:tcW w:w="1449" w:type="dxa"/>
            <w:vAlign w:val="bottom"/>
          </w:tcPr>
          <w:p w14:paraId="47DCA7FD" w14:textId="77777777" w:rsidR="002A7410" w:rsidRPr="00577D5C" w:rsidRDefault="002A7410" w:rsidP="0044131A">
            <w:pPr>
              <w:jc w:val="right"/>
              <w:rPr>
                <w:rFonts w:asciiTheme="minorHAnsi" w:hAnsiTheme="minorHAnsi"/>
                <w:b/>
                <w:sz w:val="18"/>
                <w:szCs w:val="18"/>
              </w:rPr>
            </w:pPr>
          </w:p>
        </w:tc>
        <w:tc>
          <w:tcPr>
            <w:tcW w:w="1454" w:type="dxa"/>
            <w:vAlign w:val="bottom"/>
          </w:tcPr>
          <w:p w14:paraId="77255F63" w14:textId="77777777" w:rsidR="002A7410" w:rsidRPr="00577D5C" w:rsidRDefault="002A7410" w:rsidP="0044131A">
            <w:pPr>
              <w:jc w:val="right"/>
              <w:rPr>
                <w:rFonts w:asciiTheme="minorHAnsi" w:hAnsiTheme="minorHAnsi"/>
                <w:b/>
                <w:sz w:val="18"/>
                <w:szCs w:val="18"/>
              </w:rPr>
            </w:pPr>
          </w:p>
        </w:tc>
      </w:tr>
      <w:tr w:rsidR="005121FC" w14:paraId="5E172342" w14:textId="77777777" w:rsidTr="00C2334F">
        <w:tc>
          <w:tcPr>
            <w:tcW w:w="1425" w:type="dxa"/>
            <w:tcBorders>
              <w:bottom w:val="single" w:sz="4" w:space="0" w:color="auto"/>
            </w:tcBorders>
          </w:tcPr>
          <w:p w14:paraId="17D9761E"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costs</w:t>
            </w:r>
          </w:p>
        </w:tc>
        <w:tc>
          <w:tcPr>
            <w:tcW w:w="1291" w:type="dxa"/>
            <w:tcBorders>
              <w:bottom w:val="single" w:sz="4" w:space="0" w:color="auto"/>
            </w:tcBorders>
            <w:vAlign w:val="bottom"/>
          </w:tcPr>
          <w:p w14:paraId="0C950BBB"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11,359</w:t>
            </w:r>
          </w:p>
        </w:tc>
        <w:tc>
          <w:tcPr>
            <w:tcW w:w="1291" w:type="dxa"/>
            <w:gridSpan w:val="2"/>
            <w:tcBorders>
              <w:bottom w:val="single" w:sz="4" w:space="0" w:color="auto"/>
            </w:tcBorders>
            <w:vAlign w:val="bottom"/>
          </w:tcPr>
          <w:p w14:paraId="4CEFCC9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7,300</w:t>
            </w:r>
          </w:p>
        </w:tc>
        <w:tc>
          <w:tcPr>
            <w:tcW w:w="1295" w:type="dxa"/>
            <w:tcBorders>
              <w:bottom w:val="single" w:sz="4" w:space="0" w:color="auto"/>
            </w:tcBorders>
            <w:vAlign w:val="bottom"/>
          </w:tcPr>
          <w:p w14:paraId="2687A30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8,600</w:t>
            </w:r>
          </w:p>
        </w:tc>
        <w:tc>
          <w:tcPr>
            <w:tcW w:w="1210" w:type="dxa"/>
            <w:tcBorders>
              <w:bottom w:val="single" w:sz="4" w:space="0" w:color="auto"/>
            </w:tcBorders>
            <w:vAlign w:val="bottom"/>
          </w:tcPr>
          <w:p w14:paraId="3C8620E7"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00A92433"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3DE69AD"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3689180C"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446C4FAA"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0A38F54B"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4626EB2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27,259</w:t>
            </w:r>
          </w:p>
        </w:tc>
      </w:tr>
      <w:tr w:rsidR="005121FC" w14:paraId="43DF12BE" w14:textId="77777777" w:rsidTr="0044131A">
        <w:tc>
          <w:tcPr>
            <w:tcW w:w="1425" w:type="dxa"/>
          </w:tcPr>
          <w:p w14:paraId="38B085C0"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total costs</w:t>
            </w:r>
          </w:p>
        </w:tc>
        <w:tc>
          <w:tcPr>
            <w:tcW w:w="1291" w:type="dxa"/>
            <w:vAlign w:val="bottom"/>
          </w:tcPr>
          <w:p w14:paraId="6707EA5E"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11,359</w:t>
            </w:r>
          </w:p>
        </w:tc>
        <w:tc>
          <w:tcPr>
            <w:tcW w:w="1291" w:type="dxa"/>
            <w:gridSpan w:val="2"/>
            <w:vAlign w:val="bottom"/>
          </w:tcPr>
          <w:p w14:paraId="35B70D43"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7,300</w:t>
            </w:r>
          </w:p>
        </w:tc>
        <w:tc>
          <w:tcPr>
            <w:tcW w:w="1295" w:type="dxa"/>
            <w:vAlign w:val="bottom"/>
          </w:tcPr>
          <w:p w14:paraId="4A84998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8,600</w:t>
            </w:r>
          </w:p>
        </w:tc>
        <w:tc>
          <w:tcPr>
            <w:tcW w:w="1210" w:type="dxa"/>
            <w:vAlign w:val="bottom"/>
          </w:tcPr>
          <w:p w14:paraId="5C01E5B8" w14:textId="77777777" w:rsidR="002A7410" w:rsidRPr="00577D5C" w:rsidRDefault="002A7410" w:rsidP="0044131A">
            <w:pPr>
              <w:jc w:val="right"/>
              <w:rPr>
                <w:rFonts w:asciiTheme="minorHAnsi" w:hAnsiTheme="minorHAnsi"/>
                <w:b/>
                <w:sz w:val="18"/>
                <w:szCs w:val="18"/>
              </w:rPr>
            </w:pPr>
          </w:p>
        </w:tc>
        <w:tc>
          <w:tcPr>
            <w:tcW w:w="1219" w:type="dxa"/>
            <w:vAlign w:val="bottom"/>
          </w:tcPr>
          <w:p w14:paraId="4FD6A759" w14:textId="77777777" w:rsidR="002A7410" w:rsidRPr="00577D5C" w:rsidRDefault="002A7410" w:rsidP="0044131A">
            <w:pPr>
              <w:jc w:val="right"/>
              <w:rPr>
                <w:rFonts w:asciiTheme="minorHAnsi" w:hAnsiTheme="minorHAnsi"/>
                <w:b/>
                <w:sz w:val="18"/>
                <w:szCs w:val="18"/>
              </w:rPr>
            </w:pPr>
          </w:p>
        </w:tc>
        <w:tc>
          <w:tcPr>
            <w:tcW w:w="1449" w:type="dxa"/>
            <w:vAlign w:val="bottom"/>
          </w:tcPr>
          <w:p w14:paraId="78DEE38F" w14:textId="77777777" w:rsidR="002A7410" w:rsidRPr="00577D5C" w:rsidRDefault="002A7410" w:rsidP="0044131A">
            <w:pPr>
              <w:jc w:val="right"/>
              <w:rPr>
                <w:rFonts w:asciiTheme="minorHAnsi" w:hAnsiTheme="minorHAnsi"/>
                <w:b/>
                <w:sz w:val="18"/>
                <w:szCs w:val="18"/>
              </w:rPr>
            </w:pPr>
          </w:p>
        </w:tc>
        <w:tc>
          <w:tcPr>
            <w:tcW w:w="1449" w:type="dxa"/>
            <w:vAlign w:val="bottom"/>
          </w:tcPr>
          <w:p w14:paraId="19CCEA2D"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65407253" w14:textId="77777777" w:rsidR="002A7410" w:rsidRPr="00577D5C" w:rsidRDefault="002A7410" w:rsidP="0044131A">
            <w:pPr>
              <w:jc w:val="right"/>
              <w:rPr>
                <w:rFonts w:asciiTheme="minorHAnsi" w:hAnsiTheme="minorHAnsi"/>
                <w:b/>
                <w:sz w:val="18"/>
                <w:szCs w:val="18"/>
              </w:rPr>
            </w:pPr>
          </w:p>
        </w:tc>
        <w:tc>
          <w:tcPr>
            <w:tcW w:w="1449" w:type="dxa"/>
            <w:vAlign w:val="bottom"/>
          </w:tcPr>
          <w:p w14:paraId="746EB9E8" w14:textId="77777777" w:rsidR="002A7410" w:rsidRPr="00577D5C" w:rsidRDefault="002A7410" w:rsidP="0044131A">
            <w:pPr>
              <w:jc w:val="right"/>
              <w:rPr>
                <w:rFonts w:asciiTheme="minorHAnsi" w:hAnsiTheme="minorHAnsi"/>
                <w:b/>
                <w:sz w:val="18"/>
                <w:szCs w:val="18"/>
              </w:rPr>
            </w:pPr>
          </w:p>
        </w:tc>
        <w:tc>
          <w:tcPr>
            <w:tcW w:w="1454" w:type="dxa"/>
            <w:vAlign w:val="bottom"/>
          </w:tcPr>
          <w:p w14:paraId="56DEFEBA"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27,259</w:t>
            </w:r>
          </w:p>
        </w:tc>
      </w:tr>
    </w:tbl>
    <w:p w14:paraId="5FDECF73" w14:textId="77777777" w:rsidR="009429D5" w:rsidRPr="00577D5C" w:rsidRDefault="009429D5" w:rsidP="009429D5">
      <w:pPr>
        <w:rPr>
          <w:rFonts w:asciiTheme="minorHAnsi" w:hAnsiTheme="minorHAnsi"/>
          <w:sz w:val="18"/>
          <w:szCs w:val="18"/>
          <w:lang w:val="en-US"/>
        </w:rPr>
      </w:pPr>
    </w:p>
    <w:p w14:paraId="01C9531C" w14:textId="77777777" w:rsidR="006504BB" w:rsidRPr="00577D5C" w:rsidRDefault="006504BB">
      <w:pPr>
        <w:rPr>
          <w:rFonts w:asciiTheme="minorHAnsi" w:hAnsiTheme="minorHAnsi"/>
          <w:sz w:val="18"/>
          <w:szCs w:val="18"/>
        </w:rPr>
      </w:pPr>
    </w:p>
    <w:p w14:paraId="238614F7" w14:textId="77777777" w:rsidR="005E52EF" w:rsidRPr="004F7F68" w:rsidRDefault="00000000">
      <w:pPr>
        <w:rPr>
          <w:rFonts w:asciiTheme="minorHAnsi" w:hAnsiTheme="minorHAnsi" w:cstheme="minorHAnsi"/>
          <w:b/>
        </w:rPr>
      </w:pPr>
      <w:r w:rsidRPr="004F7F68">
        <w:rPr>
          <w:rFonts w:asciiTheme="minorHAnsi" w:hAnsiTheme="minorHAnsi" w:cstheme="minorHAnsi"/>
          <w:b/>
        </w:rPr>
        <w:t>Finan</w:t>
      </w:r>
      <w:r w:rsidR="008A47DB">
        <w:rPr>
          <w:rFonts w:asciiTheme="minorHAnsi" w:hAnsiTheme="minorHAnsi" w:cstheme="minorHAnsi"/>
          <w:b/>
        </w:rPr>
        <w:t>cing</w:t>
      </w:r>
    </w:p>
    <w:tbl>
      <w:tblPr>
        <w:tblStyle w:val="TableGrid"/>
        <w:tblW w:w="0" w:type="auto"/>
        <w:tblLook w:val="04A0" w:firstRow="1" w:lastRow="0" w:firstColumn="1" w:lastColumn="0" w:noHBand="0" w:noVBand="1"/>
      </w:tblPr>
      <w:tblGrid>
        <w:gridCol w:w="1254"/>
        <w:gridCol w:w="1538"/>
        <w:gridCol w:w="1277"/>
        <w:gridCol w:w="1016"/>
        <w:gridCol w:w="11"/>
        <w:gridCol w:w="433"/>
        <w:gridCol w:w="434"/>
        <w:gridCol w:w="19"/>
        <w:gridCol w:w="417"/>
        <w:gridCol w:w="434"/>
        <w:gridCol w:w="435"/>
        <w:gridCol w:w="437"/>
        <w:gridCol w:w="790"/>
      </w:tblGrid>
      <w:tr w:rsidR="005121FC" w14:paraId="01B65E18"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0"/>
          <w:p w14:paraId="69DF1F9F" w14:textId="77777777" w:rsidR="003D3961" w:rsidRPr="006F508B" w:rsidRDefault="00000000" w:rsidP="002F0C57">
            <w:pPr>
              <w:jc w:val="left"/>
              <w:rPr>
                <w:rFonts w:asciiTheme="minorHAnsi" w:hAnsiTheme="minorHAnsi" w:cs="Arial"/>
                <w:b/>
                <w:sz w:val="18"/>
                <w:szCs w:val="18"/>
              </w:rPr>
            </w:pPr>
            <w:r>
              <w:rPr>
                <w:rFonts w:asciiTheme="minorHAnsi" w:hAnsiTheme="minorHAnsi" w:cs="Arial"/>
                <w:b/>
                <w:sz w:val="18"/>
                <w:szCs w:val="18"/>
              </w:rPr>
              <w:t>Financier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CD0A14"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Runolaulu-Akatemian kannatusyhdistys ry</w:t>
            </w:r>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0869A5"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Meänsuomen Föreeninki - Byfinska Föreningen</w:t>
            </w:r>
          </w:p>
        </w:tc>
        <w:tc>
          <w:tcPr>
            <w:tcW w:w="12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5C9CA9E"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University of Oulu</w:t>
            </w: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6EC38C" w14:textId="77777777" w:rsidR="003D3961" w:rsidRPr="006F508B" w:rsidRDefault="003D3961" w:rsidP="000E370B">
            <w:pPr>
              <w:jc w:val="center"/>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50BBE2" w14:textId="77777777" w:rsidR="003D3961" w:rsidRPr="006F508B" w:rsidRDefault="003D3961" w:rsidP="000E370B">
            <w:pPr>
              <w:jc w:val="center"/>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944A7C3" w14:textId="77777777" w:rsidR="003D3961" w:rsidRPr="006F508B" w:rsidRDefault="003D3961" w:rsidP="000E370B">
            <w:pPr>
              <w:jc w:val="center"/>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E4DBCE" w14:textId="77777777" w:rsidR="003D3961" w:rsidRPr="006F508B" w:rsidRDefault="003D3961" w:rsidP="000E370B">
            <w:pPr>
              <w:jc w:val="center"/>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D119E5"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DB388A"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814D182" w14:textId="77777777" w:rsidR="003D3961" w:rsidRPr="006F508B" w:rsidRDefault="00000000" w:rsidP="000E370B">
            <w:pPr>
              <w:jc w:val="center"/>
              <w:rPr>
                <w:rFonts w:asciiTheme="minorHAnsi" w:hAnsiTheme="minorHAnsi" w:cs="Arial"/>
                <w:b/>
                <w:sz w:val="18"/>
                <w:szCs w:val="18"/>
              </w:rPr>
            </w:pPr>
            <w:r>
              <w:rPr>
                <w:rFonts w:asciiTheme="minorHAnsi" w:hAnsiTheme="minorHAnsi" w:cs="Arial"/>
                <w:b/>
                <w:sz w:val="18"/>
                <w:szCs w:val="18"/>
              </w:rPr>
              <w:t>Total</w:t>
            </w:r>
          </w:p>
        </w:tc>
      </w:tr>
      <w:tr w:rsidR="005121FC" w14:paraId="4C2CC0BA" w14:textId="77777777" w:rsidTr="000F4111">
        <w:tc>
          <w:tcPr>
            <w:tcW w:w="3978" w:type="dxa"/>
            <w:gridSpan w:val="2"/>
            <w:tcBorders>
              <w:top w:val="single" w:sz="4" w:space="0" w:color="auto"/>
              <w:left w:val="single" w:sz="4" w:space="0" w:color="auto"/>
              <w:bottom w:val="single" w:sz="4" w:space="0" w:color="auto"/>
              <w:right w:val="nil"/>
            </w:tcBorders>
          </w:tcPr>
          <w:p w14:paraId="4C44677B" w14:textId="77777777" w:rsidR="000F4111" w:rsidRPr="006F508B" w:rsidRDefault="00000000" w:rsidP="006D3F73">
            <w:pPr>
              <w:jc w:val="left"/>
              <w:rPr>
                <w:rFonts w:asciiTheme="minorHAnsi" w:hAnsiTheme="minorHAnsi" w:cs="Arial"/>
                <w:b/>
                <w:sz w:val="18"/>
                <w:szCs w:val="18"/>
              </w:rPr>
            </w:pPr>
            <w:r>
              <w:rPr>
                <w:rFonts w:asciiTheme="minorHAnsi" w:hAnsiTheme="minorHAnsi" w:cs="Arial"/>
                <w:b/>
                <w:sz w:val="18"/>
                <w:szCs w:val="18"/>
              </w:rPr>
              <w:t xml:space="preserve">Public </w:t>
            </w:r>
            <w:r w:rsidR="00AE10F0">
              <w:rPr>
                <w:rFonts w:asciiTheme="minorHAnsi" w:hAnsiTheme="minorHAnsi" w:cs="Arial"/>
                <w:b/>
                <w:sz w:val="18"/>
                <w:szCs w:val="18"/>
              </w:rPr>
              <w:t>co-</w:t>
            </w:r>
            <w:r>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7742AC54" w14:textId="77777777" w:rsidR="000F4111" w:rsidRPr="006F508B" w:rsidRDefault="000F4111">
            <w:pPr>
              <w:rPr>
                <w:rFonts w:asciiTheme="minorHAnsi" w:hAnsiTheme="minorHAnsi" w:cs="Arial"/>
                <w:b/>
                <w:sz w:val="18"/>
                <w:szCs w:val="18"/>
              </w:rPr>
            </w:pPr>
          </w:p>
        </w:tc>
        <w:tc>
          <w:tcPr>
            <w:tcW w:w="1201" w:type="dxa"/>
            <w:gridSpan w:val="2"/>
            <w:tcBorders>
              <w:top w:val="single" w:sz="4" w:space="0" w:color="auto"/>
              <w:left w:val="nil"/>
              <w:bottom w:val="single" w:sz="4" w:space="0" w:color="auto"/>
              <w:right w:val="nil"/>
            </w:tcBorders>
          </w:tcPr>
          <w:p w14:paraId="53DA10C5"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6FC231F3" w14:textId="77777777" w:rsidR="000F4111" w:rsidRPr="006F508B" w:rsidRDefault="000F4111">
            <w:pPr>
              <w:rPr>
                <w:rFonts w:asciiTheme="minorHAnsi" w:hAnsiTheme="minorHAnsi" w:cs="Arial"/>
                <w:b/>
                <w:sz w:val="18"/>
                <w:szCs w:val="18"/>
              </w:rPr>
            </w:pPr>
          </w:p>
        </w:tc>
        <w:tc>
          <w:tcPr>
            <w:tcW w:w="1246" w:type="dxa"/>
            <w:gridSpan w:val="2"/>
            <w:tcBorders>
              <w:top w:val="single" w:sz="4" w:space="0" w:color="auto"/>
              <w:left w:val="nil"/>
              <w:bottom w:val="single" w:sz="4" w:space="0" w:color="auto"/>
              <w:right w:val="nil"/>
            </w:tcBorders>
          </w:tcPr>
          <w:p w14:paraId="0803360F"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7E3D9DCF"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1CDC0F87"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414C754D"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2D3CDAD9"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12A48270" w14:textId="77777777" w:rsidR="000F4111" w:rsidRPr="006F508B" w:rsidRDefault="000F4111">
            <w:pPr>
              <w:jc w:val="left"/>
              <w:rPr>
                <w:rFonts w:asciiTheme="minorHAnsi" w:hAnsiTheme="minorHAnsi" w:cs="Arial"/>
                <w:b/>
                <w:sz w:val="18"/>
                <w:szCs w:val="18"/>
              </w:rPr>
            </w:pPr>
          </w:p>
        </w:tc>
      </w:tr>
      <w:tr w:rsidR="005121FC" w14:paraId="4F5D49F6" w14:textId="77777777" w:rsidTr="000F4111">
        <w:tc>
          <w:tcPr>
            <w:tcW w:w="2377" w:type="dxa"/>
            <w:tcBorders>
              <w:top w:val="single" w:sz="4" w:space="0" w:color="auto"/>
              <w:left w:val="single" w:sz="4" w:space="0" w:color="auto"/>
              <w:bottom w:val="single" w:sz="4" w:space="0" w:color="auto"/>
              <w:right w:val="single" w:sz="4" w:space="0" w:color="auto"/>
            </w:tcBorders>
          </w:tcPr>
          <w:p w14:paraId="6BEA88B1"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National co-financing (25%): To be applied</w:t>
            </w:r>
          </w:p>
        </w:tc>
        <w:tc>
          <w:tcPr>
            <w:tcW w:w="1601" w:type="dxa"/>
            <w:tcBorders>
              <w:top w:val="single" w:sz="4" w:space="0" w:color="auto"/>
              <w:left w:val="single" w:sz="4" w:space="0" w:color="auto"/>
              <w:bottom w:val="single" w:sz="4" w:space="0" w:color="auto"/>
              <w:right w:val="single" w:sz="4" w:space="0" w:color="auto"/>
            </w:tcBorders>
            <w:vAlign w:val="bottom"/>
          </w:tcPr>
          <w:p w14:paraId="1F8AE870"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2,840</w:t>
            </w:r>
          </w:p>
        </w:tc>
        <w:tc>
          <w:tcPr>
            <w:tcW w:w="1377" w:type="dxa"/>
            <w:tcBorders>
              <w:top w:val="single" w:sz="4" w:space="0" w:color="auto"/>
              <w:left w:val="single" w:sz="4" w:space="0" w:color="auto"/>
              <w:bottom w:val="single" w:sz="4" w:space="0" w:color="auto"/>
              <w:right w:val="single" w:sz="4" w:space="0" w:color="auto"/>
            </w:tcBorders>
            <w:vAlign w:val="bottom"/>
          </w:tcPr>
          <w:p w14:paraId="2F03C729"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1,825</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EFC4BC2"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2,150</w:t>
            </w:r>
          </w:p>
        </w:tc>
        <w:tc>
          <w:tcPr>
            <w:tcW w:w="1172" w:type="dxa"/>
            <w:tcBorders>
              <w:top w:val="single" w:sz="4" w:space="0" w:color="auto"/>
              <w:left w:val="single" w:sz="4" w:space="0" w:color="auto"/>
              <w:bottom w:val="single" w:sz="4" w:space="0" w:color="auto"/>
              <w:right w:val="single" w:sz="4" w:space="0" w:color="auto"/>
            </w:tcBorders>
            <w:vAlign w:val="bottom"/>
          </w:tcPr>
          <w:p w14:paraId="6FF31F79"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D0B6888"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9B601C0"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766DDC24"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6FA35686"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83B3FD9"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440D5AB2"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6,815</w:t>
            </w:r>
          </w:p>
        </w:tc>
      </w:tr>
      <w:tr w:rsidR="005121FC" w14:paraId="04CA398B"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48EB4067"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 xml:space="preserve">Total public </w:t>
            </w:r>
            <w:r w:rsidR="00AE10F0">
              <w:rPr>
                <w:rFonts w:asciiTheme="minorHAnsi" w:hAnsiTheme="minorHAnsi" w:cs="Arial"/>
                <w:b/>
                <w:sz w:val="18"/>
                <w:szCs w:val="18"/>
              </w:rPr>
              <w:t>co-</w:t>
            </w:r>
            <w:r>
              <w:rPr>
                <w:rFonts w:asciiTheme="minorHAnsi" w:hAnsiTheme="minorHAnsi" w:cs="Arial"/>
                <w:b/>
                <w:sz w:val="18"/>
                <w:szCs w:val="18"/>
              </w:rPr>
              <w:t>financing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041287B0"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2,840</w:t>
            </w:r>
          </w:p>
        </w:tc>
        <w:tc>
          <w:tcPr>
            <w:tcW w:w="1377" w:type="dxa"/>
            <w:tcBorders>
              <w:top w:val="single" w:sz="4" w:space="0" w:color="auto"/>
              <w:left w:val="single" w:sz="4" w:space="0" w:color="auto"/>
              <w:bottom w:val="single" w:sz="4" w:space="0" w:color="auto"/>
              <w:right w:val="single" w:sz="4" w:space="0" w:color="auto"/>
            </w:tcBorders>
            <w:vAlign w:val="bottom"/>
            <w:hideMark/>
          </w:tcPr>
          <w:p w14:paraId="55EC1D5D"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1,825</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5E2F5BFD"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2,150</w:t>
            </w:r>
          </w:p>
        </w:tc>
        <w:tc>
          <w:tcPr>
            <w:tcW w:w="1172" w:type="dxa"/>
            <w:tcBorders>
              <w:top w:val="single" w:sz="4" w:space="0" w:color="auto"/>
              <w:left w:val="single" w:sz="4" w:space="0" w:color="auto"/>
              <w:bottom w:val="single" w:sz="4" w:space="0" w:color="auto"/>
              <w:right w:val="single" w:sz="4" w:space="0" w:color="auto"/>
            </w:tcBorders>
            <w:vAlign w:val="bottom"/>
          </w:tcPr>
          <w:p w14:paraId="59E8E5A1"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6BE40D5"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BCA0212"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6FBE4C72"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72879E6F"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7D5ED40"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44FBA3DD"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6,815</w:t>
            </w:r>
          </w:p>
        </w:tc>
      </w:tr>
      <w:tr w:rsidR="005121FC" w14:paraId="179859FD" w14:textId="77777777" w:rsidTr="000F4111">
        <w:tc>
          <w:tcPr>
            <w:tcW w:w="2377" w:type="dxa"/>
            <w:tcBorders>
              <w:top w:val="single" w:sz="4" w:space="0" w:color="auto"/>
              <w:left w:val="single" w:sz="4" w:space="0" w:color="auto"/>
              <w:bottom w:val="single" w:sz="4" w:space="0" w:color="auto"/>
              <w:right w:val="single" w:sz="4" w:space="0" w:color="auto"/>
            </w:tcBorders>
          </w:tcPr>
          <w:p w14:paraId="5D0E3E52" w14:textId="77777777" w:rsidR="009251BA" w:rsidRPr="0068152D" w:rsidRDefault="00000000" w:rsidP="009251BA">
            <w:pPr>
              <w:jc w:val="left"/>
              <w:rPr>
                <w:rFonts w:asciiTheme="minorHAnsi" w:hAnsiTheme="minorHAnsi" w:cs="Arial"/>
                <w:b/>
                <w:sz w:val="18"/>
                <w:szCs w:val="18"/>
                <w:lang w:val="en-US"/>
              </w:rPr>
            </w:pPr>
            <w:r w:rsidRPr="0068152D">
              <w:rPr>
                <w:rFonts w:asciiTheme="minorHAnsi" w:hAnsiTheme="minorHAnsi" w:cs="Arial"/>
                <w:b/>
                <w:sz w:val="18"/>
                <w:szCs w:val="18"/>
                <w:lang w:val="en-US"/>
              </w:rPr>
              <w:t xml:space="preserve">Total all public </w:t>
            </w:r>
            <w:r w:rsidR="00AE10F0">
              <w:rPr>
                <w:rFonts w:asciiTheme="minorHAnsi" w:hAnsiTheme="minorHAnsi" w:cs="Arial"/>
                <w:b/>
                <w:sz w:val="18"/>
                <w:szCs w:val="18"/>
                <w:lang w:val="en-US"/>
              </w:rPr>
              <w:t>co-</w:t>
            </w:r>
            <w:r w:rsidRPr="0068152D">
              <w:rPr>
                <w:rFonts w:asciiTheme="minorHAnsi" w:hAnsiTheme="minorHAnsi" w:cs="Arial"/>
                <w:b/>
                <w:sz w:val="18"/>
                <w:szCs w:val="18"/>
                <w:lang w:val="en-US"/>
              </w:rPr>
              <w:t>financing methods</w:t>
            </w:r>
          </w:p>
        </w:tc>
        <w:tc>
          <w:tcPr>
            <w:tcW w:w="1601" w:type="dxa"/>
            <w:tcBorders>
              <w:top w:val="single" w:sz="4" w:space="0" w:color="auto"/>
              <w:left w:val="single" w:sz="4" w:space="0" w:color="auto"/>
              <w:bottom w:val="single" w:sz="4" w:space="0" w:color="auto"/>
              <w:right w:val="single" w:sz="4" w:space="0" w:color="auto"/>
            </w:tcBorders>
            <w:vAlign w:val="bottom"/>
          </w:tcPr>
          <w:p w14:paraId="0679ABCE"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2,840</w:t>
            </w:r>
          </w:p>
        </w:tc>
        <w:tc>
          <w:tcPr>
            <w:tcW w:w="1377" w:type="dxa"/>
            <w:tcBorders>
              <w:top w:val="single" w:sz="4" w:space="0" w:color="auto"/>
              <w:left w:val="single" w:sz="4" w:space="0" w:color="auto"/>
              <w:bottom w:val="single" w:sz="4" w:space="0" w:color="auto"/>
              <w:right w:val="single" w:sz="4" w:space="0" w:color="auto"/>
            </w:tcBorders>
            <w:vAlign w:val="bottom"/>
          </w:tcPr>
          <w:p w14:paraId="04C0B36A"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1,825</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6FAF981C"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2,150</w:t>
            </w:r>
          </w:p>
        </w:tc>
        <w:tc>
          <w:tcPr>
            <w:tcW w:w="1172" w:type="dxa"/>
            <w:tcBorders>
              <w:top w:val="single" w:sz="4" w:space="0" w:color="auto"/>
              <w:left w:val="single" w:sz="4" w:space="0" w:color="auto"/>
              <w:bottom w:val="single" w:sz="4" w:space="0" w:color="auto"/>
              <w:right w:val="single" w:sz="4" w:space="0" w:color="auto"/>
            </w:tcBorders>
            <w:vAlign w:val="bottom"/>
          </w:tcPr>
          <w:p w14:paraId="3E6B69A0" w14:textId="77777777" w:rsidR="009251BA" w:rsidRPr="006F508B" w:rsidRDefault="009251BA"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39BFF7EA" w14:textId="77777777" w:rsidR="009251BA" w:rsidRPr="006F508B" w:rsidRDefault="009251BA"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496AF37" w14:textId="77777777" w:rsidR="009251BA" w:rsidRPr="006F508B" w:rsidRDefault="009251BA"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73CC9756" w14:textId="77777777" w:rsidR="009251BA" w:rsidRPr="006F508B" w:rsidRDefault="009251BA"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AD6AD97"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8CE2A55"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483AECB9"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6,815</w:t>
            </w:r>
          </w:p>
        </w:tc>
      </w:tr>
      <w:tr w:rsidR="005121FC" w14:paraId="6620447B" w14:textId="77777777" w:rsidTr="000F4111">
        <w:tc>
          <w:tcPr>
            <w:tcW w:w="3978" w:type="dxa"/>
            <w:gridSpan w:val="2"/>
            <w:tcBorders>
              <w:top w:val="single" w:sz="4" w:space="0" w:color="auto"/>
              <w:left w:val="single" w:sz="4" w:space="0" w:color="auto"/>
              <w:bottom w:val="single" w:sz="4" w:space="0" w:color="auto"/>
              <w:right w:val="nil"/>
            </w:tcBorders>
          </w:tcPr>
          <w:p w14:paraId="4AC0FE26" w14:textId="77777777" w:rsidR="000F4111" w:rsidRPr="006F508B" w:rsidRDefault="00000000" w:rsidP="006D3F73">
            <w:pPr>
              <w:jc w:val="left"/>
              <w:rPr>
                <w:rFonts w:asciiTheme="minorHAnsi" w:hAnsiTheme="minorHAnsi" w:cs="Arial"/>
                <w:b/>
                <w:sz w:val="18"/>
                <w:szCs w:val="18"/>
              </w:rPr>
            </w:pPr>
            <w:r>
              <w:rPr>
                <w:rFonts w:asciiTheme="minorHAnsi" w:hAnsiTheme="minorHAnsi" w:cs="Arial"/>
                <w:b/>
                <w:sz w:val="18"/>
                <w:szCs w:val="18"/>
              </w:rPr>
              <w:t>Private</w:t>
            </w:r>
            <w:r w:rsidR="00AE10F0">
              <w:rPr>
                <w:rFonts w:asciiTheme="minorHAnsi" w:hAnsiTheme="minorHAnsi" w:cs="Arial"/>
                <w:b/>
                <w:sz w:val="18"/>
                <w:szCs w:val="18"/>
              </w:rPr>
              <w:t xml:space="preserve"> co-</w:t>
            </w:r>
            <w:r>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68E2DD55"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6251E470" w14:textId="77777777" w:rsidR="000F4111" w:rsidRPr="006F508B" w:rsidRDefault="000F4111">
            <w:pPr>
              <w:rPr>
                <w:rFonts w:asciiTheme="minorHAnsi" w:hAnsiTheme="minorHAnsi" w:cs="Arial"/>
                <w:b/>
                <w:sz w:val="18"/>
                <w:szCs w:val="18"/>
              </w:rPr>
            </w:pPr>
          </w:p>
        </w:tc>
        <w:tc>
          <w:tcPr>
            <w:tcW w:w="1187" w:type="dxa"/>
            <w:gridSpan w:val="2"/>
            <w:tcBorders>
              <w:top w:val="single" w:sz="4" w:space="0" w:color="auto"/>
              <w:left w:val="nil"/>
              <w:bottom w:val="single" w:sz="4" w:space="0" w:color="auto"/>
              <w:right w:val="nil"/>
            </w:tcBorders>
          </w:tcPr>
          <w:p w14:paraId="7AB57F5D"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1FE41B75" w14:textId="77777777" w:rsidR="000F4111" w:rsidRPr="006F508B" w:rsidRDefault="000F4111">
            <w:pPr>
              <w:rPr>
                <w:rFonts w:asciiTheme="minorHAnsi" w:hAnsiTheme="minorHAnsi" w:cs="Arial"/>
                <w:b/>
                <w:sz w:val="18"/>
                <w:szCs w:val="18"/>
              </w:rPr>
            </w:pPr>
          </w:p>
        </w:tc>
        <w:tc>
          <w:tcPr>
            <w:tcW w:w="1172" w:type="dxa"/>
            <w:gridSpan w:val="2"/>
            <w:tcBorders>
              <w:top w:val="single" w:sz="4" w:space="0" w:color="auto"/>
              <w:left w:val="nil"/>
              <w:bottom w:val="single" w:sz="4" w:space="0" w:color="auto"/>
              <w:right w:val="nil"/>
            </w:tcBorders>
          </w:tcPr>
          <w:p w14:paraId="0CFE16F9"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0AC3FC2B"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1BADA975"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704AAAF1"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7B8CDDA7" w14:textId="77777777" w:rsidR="000F4111" w:rsidRPr="006F508B" w:rsidRDefault="000F4111">
            <w:pPr>
              <w:jc w:val="left"/>
              <w:rPr>
                <w:rFonts w:asciiTheme="minorHAnsi" w:hAnsiTheme="minorHAnsi" w:cs="Arial"/>
                <w:b/>
                <w:sz w:val="18"/>
                <w:szCs w:val="18"/>
              </w:rPr>
            </w:pPr>
          </w:p>
        </w:tc>
      </w:tr>
      <w:tr w:rsidR="005121FC" w14:paraId="48A3B6DB" w14:textId="77777777" w:rsidTr="000F4111">
        <w:tc>
          <w:tcPr>
            <w:tcW w:w="2377" w:type="dxa"/>
            <w:tcBorders>
              <w:top w:val="single" w:sz="4" w:space="0" w:color="auto"/>
              <w:left w:val="single" w:sz="4" w:space="0" w:color="auto"/>
              <w:bottom w:val="single" w:sz="4" w:space="0" w:color="auto"/>
              <w:right w:val="single" w:sz="4" w:space="0" w:color="auto"/>
            </w:tcBorders>
          </w:tcPr>
          <w:p w14:paraId="7EF0036A"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 xml:space="preserve">Parters own financing: Partners own financing (can </w:t>
            </w:r>
            <w:r>
              <w:rPr>
                <w:rFonts w:asciiTheme="minorHAnsi" w:hAnsiTheme="minorHAnsi" w:cs="Arial"/>
                <w:sz w:val="18"/>
                <w:szCs w:val="18"/>
              </w:rPr>
              <w:lastRenderedPageBreak/>
              <w:t>include grants etc.)</w:t>
            </w:r>
          </w:p>
        </w:tc>
        <w:tc>
          <w:tcPr>
            <w:tcW w:w="1601" w:type="dxa"/>
            <w:tcBorders>
              <w:top w:val="single" w:sz="4" w:space="0" w:color="auto"/>
              <w:left w:val="single" w:sz="4" w:space="0" w:color="auto"/>
              <w:bottom w:val="single" w:sz="4" w:space="0" w:color="auto"/>
              <w:right w:val="single" w:sz="4" w:space="0" w:color="auto"/>
            </w:tcBorders>
            <w:vAlign w:val="bottom"/>
          </w:tcPr>
          <w:p w14:paraId="58BFE674"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lastRenderedPageBreak/>
              <w:t>1,136</w:t>
            </w:r>
          </w:p>
        </w:tc>
        <w:tc>
          <w:tcPr>
            <w:tcW w:w="1377" w:type="dxa"/>
            <w:tcBorders>
              <w:top w:val="single" w:sz="4" w:space="0" w:color="auto"/>
              <w:left w:val="single" w:sz="4" w:space="0" w:color="auto"/>
              <w:bottom w:val="single" w:sz="4" w:space="0" w:color="auto"/>
              <w:right w:val="single" w:sz="4" w:space="0" w:color="auto"/>
            </w:tcBorders>
            <w:vAlign w:val="bottom"/>
          </w:tcPr>
          <w:p w14:paraId="54F8CE2D"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730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680A6C9C"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860</w:t>
            </w:r>
          </w:p>
        </w:tc>
        <w:tc>
          <w:tcPr>
            <w:tcW w:w="1172" w:type="dxa"/>
            <w:tcBorders>
              <w:top w:val="single" w:sz="4" w:space="0" w:color="auto"/>
              <w:left w:val="single" w:sz="4" w:space="0" w:color="auto"/>
              <w:bottom w:val="single" w:sz="4" w:space="0" w:color="auto"/>
              <w:right w:val="single" w:sz="4" w:space="0" w:color="auto"/>
            </w:tcBorders>
            <w:vAlign w:val="bottom"/>
          </w:tcPr>
          <w:p w14:paraId="72F59BD3"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5367D0DB"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0C44E47"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5FBE924"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7C2BBA67"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349B07B1"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3A82D7F5"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2,726</w:t>
            </w:r>
          </w:p>
        </w:tc>
      </w:tr>
      <w:tr w:rsidR="005121FC" w14:paraId="687B407C"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4BAADC21"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 xml:space="preserve">Total private </w:t>
            </w:r>
            <w:r w:rsidR="00AE10F0">
              <w:rPr>
                <w:rFonts w:asciiTheme="minorHAnsi" w:hAnsiTheme="minorHAnsi" w:cs="Arial"/>
                <w:b/>
                <w:sz w:val="18"/>
                <w:szCs w:val="18"/>
              </w:rPr>
              <w:t>co-</w:t>
            </w:r>
            <w:r>
              <w:rPr>
                <w:rFonts w:asciiTheme="minorHAnsi" w:hAnsiTheme="minorHAnsi" w:cs="Arial"/>
                <w:b/>
                <w:sz w:val="18"/>
                <w:szCs w:val="18"/>
              </w:rPr>
              <w:t>financing</w:t>
            </w:r>
          </w:p>
        </w:tc>
        <w:tc>
          <w:tcPr>
            <w:tcW w:w="1601" w:type="dxa"/>
            <w:tcBorders>
              <w:top w:val="single" w:sz="4" w:space="0" w:color="auto"/>
              <w:left w:val="single" w:sz="4" w:space="0" w:color="auto"/>
              <w:bottom w:val="single" w:sz="4" w:space="0" w:color="auto"/>
              <w:right w:val="single" w:sz="4" w:space="0" w:color="auto"/>
            </w:tcBorders>
            <w:vAlign w:val="bottom"/>
          </w:tcPr>
          <w:p w14:paraId="74CBBF64"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1,136</w:t>
            </w:r>
          </w:p>
        </w:tc>
        <w:tc>
          <w:tcPr>
            <w:tcW w:w="1377" w:type="dxa"/>
            <w:tcBorders>
              <w:top w:val="single" w:sz="4" w:space="0" w:color="auto"/>
              <w:left w:val="single" w:sz="4" w:space="0" w:color="auto"/>
              <w:bottom w:val="single" w:sz="4" w:space="0" w:color="auto"/>
              <w:right w:val="single" w:sz="4" w:space="0" w:color="auto"/>
            </w:tcBorders>
            <w:vAlign w:val="bottom"/>
          </w:tcPr>
          <w:p w14:paraId="477A64A0"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730</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3D732D5C"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860</w:t>
            </w:r>
          </w:p>
        </w:tc>
        <w:tc>
          <w:tcPr>
            <w:tcW w:w="1172" w:type="dxa"/>
            <w:tcBorders>
              <w:top w:val="single" w:sz="4" w:space="0" w:color="auto"/>
              <w:left w:val="single" w:sz="4" w:space="0" w:color="auto"/>
              <w:bottom w:val="single" w:sz="4" w:space="0" w:color="auto"/>
              <w:right w:val="single" w:sz="4" w:space="0" w:color="auto"/>
            </w:tcBorders>
            <w:vAlign w:val="bottom"/>
          </w:tcPr>
          <w:p w14:paraId="069FF718"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1D710EF"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72B18A05"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008E2EC"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FF62A04"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1B68A5B"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02E6BA07"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2,726</w:t>
            </w:r>
          </w:p>
        </w:tc>
      </w:tr>
      <w:tr w:rsidR="005121FC" w14:paraId="6ADC5A9C"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5B65B9C0" w14:textId="77777777" w:rsidR="003D3961" w:rsidRPr="00D22E37" w:rsidRDefault="00000000" w:rsidP="00092793">
            <w:pPr>
              <w:jc w:val="left"/>
              <w:rPr>
                <w:rFonts w:asciiTheme="minorHAnsi" w:hAnsiTheme="minorHAnsi" w:cs="Arial"/>
                <w:b/>
                <w:sz w:val="18"/>
                <w:szCs w:val="18"/>
                <w:lang w:val="en-US"/>
              </w:rPr>
            </w:pPr>
            <w:r w:rsidRPr="00D22E37">
              <w:rPr>
                <w:rFonts w:asciiTheme="minorHAnsi" w:hAnsiTheme="minorHAnsi" w:cs="Arial"/>
                <w:b/>
                <w:sz w:val="18"/>
                <w:szCs w:val="18"/>
                <w:lang w:val="en-US"/>
              </w:rPr>
              <w:t xml:space="preserve">Total all private </w:t>
            </w:r>
            <w:r w:rsidR="00AE10F0">
              <w:rPr>
                <w:rFonts w:asciiTheme="minorHAnsi" w:hAnsiTheme="minorHAnsi" w:cs="Arial"/>
                <w:b/>
                <w:sz w:val="18"/>
                <w:szCs w:val="18"/>
                <w:lang w:val="en-US"/>
              </w:rPr>
              <w:t>co-</w:t>
            </w:r>
            <w:r w:rsidRPr="00D22E37">
              <w:rPr>
                <w:rFonts w:asciiTheme="minorHAnsi" w:hAnsiTheme="minorHAnsi" w:cs="Arial"/>
                <w:b/>
                <w:sz w:val="18"/>
                <w:szCs w:val="18"/>
                <w:lang w:val="en-US"/>
              </w:rPr>
              <w:t>financing methods</w:t>
            </w:r>
          </w:p>
        </w:tc>
        <w:tc>
          <w:tcPr>
            <w:tcW w:w="1601" w:type="dxa"/>
            <w:tcBorders>
              <w:top w:val="single" w:sz="4" w:space="0" w:color="auto"/>
              <w:left w:val="single" w:sz="4" w:space="0" w:color="auto"/>
              <w:bottom w:val="single" w:sz="4" w:space="0" w:color="auto"/>
              <w:right w:val="single" w:sz="4" w:space="0" w:color="auto"/>
            </w:tcBorders>
            <w:vAlign w:val="bottom"/>
            <w:hideMark/>
          </w:tcPr>
          <w:p w14:paraId="6893F063"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1,136</w:t>
            </w:r>
          </w:p>
        </w:tc>
        <w:tc>
          <w:tcPr>
            <w:tcW w:w="1377" w:type="dxa"/>
            <w:tcBorders>
              <w:top w:val="single" w:sz="4" w:space="0" w:color="auto"/>
              <w:left w:val="single" w:sz="4" w:space="0" w:color="auto"/>
              <w:bottom w:val="single" w:sz="4" w:space="0" w:color="auto"/>
              <w:right w:val="single" w:sz="4" w:space="0" w:color="auto"/>
            </w:tcBorders>
            <w:vAlign w:val="bottom"/>
            <w:hideMark/>
          </w:tcPr>
          <w:p w14:paraId="0E79E68D"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730</w:t>
            </w: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758E67DE"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860</w:t>
            </w:r>
          </w:p>
        </w:tc>
        <w:tc>
          <w:tcPr>
            <w:tcW w:w="1172" w:type="dxa"/>
            <w:tcBorders>
              <w:top w:val="single" w:sz="4" w:space="0" w:color="auto"/>
              <w:left w:val="single" w:sz="4" w:space="0" w:color="auto"/>
              <w:bottom w:val="single" w:sz="4" w:space="0" w:color="auto"/>
              <w:right w:val="single" w:sz="4" w:space="0" w:color="auto"/>
            </w:tcBorders>
            <w:vAlign w:val="bottom"/>
          </w:tcPr>
          <w:p w14:paraId="733395C6"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1D05BCF3"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002E7F09"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2CC3E0F"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40758B5C"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8701C52"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7FFB6847"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2,726</w:t>
            </w:r>
          </w:p>
        </w:tc>
      </w:tr>
      <w:tr w:rsidR="005121FC" w14:paraId="6040599F" w14:textId="77777777" w:rsidTr="000F4111">
        <w:tc>
          <w:tcPr>
            <w:tcW w:w="2377" w:type="dxa"/>
            <w:tcBorders>
              <w:top w:val="single" w:sz="4" w:space="0" w:color="auto"/>
              <w:left w:val="single" w:sz="4" w:space="0" w:color="auto"/>
              <w:bottom w:val="single" w:sz="4" w:space="0" w:color="auto"/>
              <w:right w:val="single" w:sz="4" w:space="0" w:color="auto"/>
            </w:tcBorders>
          </w:tcPr>
          <w:p w14:paraId="228D0564" w14:textId="77777777" w:rsidR="00144E53" w:rsidRPr="00D22E37" w:rsidRDefault="00000000" w:rsidP="00144E53">
            <w:pPr>
              <w:jc w:val="left"/>
              <w:rPr>
                <w:rFonts w:asciiTheme="minorHAnsi" w:hAnsiTheme="minorHAnsi" w:cs="Arial"/>
                <w:b/>
                <w:sz w:val="18"/>
                <w:szCs w:val="18"/>
                <w:lang w:val="en-US"/>
              </w:rPr>
            </w:pPr>
            <w:r w:rsidRPr="00D22E37">
              <w:rPr>
                <w:rFonts w:asciiTheme="minorHAnsi" w:hAnsiTheme="minorHAnsi" w:cs="Arial"/>
                <w:b/>
                <w:sz w:val="18"/>
                <w:szCs w:val="18"/>
                <w:lang w:val="en-US"/>
              </w:rPr>
              <w:t xml:space="preserve">Total public and private </w:t>
            </w:r>
            <w:r w:rsidR="00AE10F0">
              <w:rPr>
                <w:rFonts w:asciiTheme="minorHAnsi" w:hAnsiTheme="minorHAnsi" w:cs="Arial"/>
                <w:b/>
                <w:sz w:val="18"/>
                <w:szCs w:val="18"/>
                <w:lang w:val="en-US"/>
              </w:rPr>
              <w:t>co-</w:t>
            </w:r>
            <w:r w:rsidRPr="00D22E37">
              <w:rPr>
                <w:rFonts w:asciiTheme="minorHAnsi" w:hAnsiTheme="minorHAnsi" w:cs="Arial"/>
                <w:b/>
                <w:sz w:val="18"/>
                <w:szCs w:val="18"/>
                <w:lang w:val="en-US"/>
              </w:rPr>
              <w:t>fina</w:t>
            </w:r>
            <w:r>
              <w:rPr>
                <w:rFonts w:asciiTheme="minorHAnsi" w:hAnsiTheme="minorHAnsi" w:cs="Arial"/>
                <w:b/>
                <w:sz w:val="18"/>
                <w:szCs w:val="18"/>
                <w:lang w:val="en-US"/>
              </w:rPr>
              <w:t>ncing</w:t>
            </w:r>
          </w:p>
        </w:tc>
        <w:tc>
          <w:tcPr>
            <w:tcW w:w="1601" w:type="dxa"/>
            <w:tcBorders>
              <w:top w:val="single" w:sz="4" w:space="0" w:color="auto"/>
              <w:left w:val="single" w:sz="4" w:space="0" w:color="auto"/>
              <w:bottom w:val="single" w:sz="4" w:space="0" w:color="auto"/>
              <w:right w:val="single" w:sz="4" w:space="0" w:color="auto"/>
            </w:tcBorders>
            <w:vAlign w:val="bottom"/>
          </w:tcPr>
          <w:p w14:paraId="17148467"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3,976</w:t>
            </w:r>
          </w:p>
        </w:tc>
        <w:tc>
          <w:tcPr>
            <w:tcW w:w="1377" w:type="dxa"/>
            <w:tcBorders>
              <w:top w:val="single" w:sz="4" w:space="0" w:color="auto"/>
              <w:left w:val="single" w:sz="4" w:space="0" w:color="auto"/>
              <w:bottom w:val="single" w:sz="4" w:space="0" w:color="auto"/>
              <w:right w:val="single" w:sz="4" w:space="0" w:color="auto"/>
            </w:tcBorders>
            <w:vAlign w:val="bottom"/>
          </w:tcPr>
          <w:p w14:paraId="09282A4E"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2,555</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64EB9F5E"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3,010</w:t>
            </w:r>
          </w:p>
        </w:tc>
        <w:tc>
          <w:tcPr>
            <w:tcW w:w="1172" w:type="dxa"/>
            <w:tcBorders>
              <w:top w:val="single" w:sz="4" w:space="0" w:color="auto"/>
              <w:left w:val="single" w:sz="4" w:space="0" w:color="auto"/>
              <w:bottom w:val="single" w:sz="4" w:space="0" w:color="auto"/>
              <w:right w:val="single" w:sz="4" w:space="0" w:color="auto"/>
            </w:tcBorders>
            <w:vAlign w:val="bottom"/>
          </w:tcPr>
          <w:p w14:paraId="3E4DB95B" w14:textId="77777777" w:rsidR="00144E53" w:rsidRDefault="00144E53"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6CCBA97" w14:textId="77777777" w:rsidR="00144E53" w:rsidRDefault="00144E53"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371F073A" w14:textId="77777777" w:rsidR="00144E53" w:rsidRDefault="00144E53"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3C6503C7" w14:textId="77777777" w:rsidR="00144E53" w:rsidRDefault="00144E53"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A4EBC9E"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9A6AC47"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5A2BE015"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9,541</w:t>
            </w:r>
          </w:p>
        </w:tc>
      </w:tr>
    </w:tbl>
    <w:p w14:paraId="1FBB1A5B" w14:textId="77777777" w:rsidR="00675705" w:rsidRPr="00496FA6" w:rsidRDefault="00675705">
      <w:pPr>
        <w:rPr>
          <w:rFonts w:asciiTheme="minorHAnsi" w:hAnsiTheme="minorHAnsi" w:cstheme="minorHAnsi"/>
          <w:bCs/>
        </w:rPr>
      </w:pPr>
    </w:p>
    <w:p w14:paraId="67EED69E" w14:textId="77777777" w:rsidR="007D23EA" w:rsidRPr="004F7F68" w:rsidRDefault="00000000">
      <w:pPr>
        <w:rPr>
          <w:rFonts w:asciiTheme="minorHAnsi" w:hAnsiTheme="minorHAnsi" w:cstheme="minorHAnsi"/>
          <w:b/>
        </w:rPr>
      </w:pPr>
      <w:r w:rsidRPr="004F7F68">
        <w:rPr>
          <w:rFonts w:asciiTheme="minorHAnsi" w:hAnsiTheme="minorHAnsi" w:cstheme="minorHAnsi"/>
          <w:b/>
        </w:rPr>
        <w:t>S</w:t>
      </w:r>
      <w:r w:rsidR="008A47DB">
        <w:rPr>
          <w:rFonts w:asciiTheme="minorHAnsi" w:hAnsiTheme="minorHAnsi" w:cstheme="minorHAnsi"/>
          <w:b/>
        </w:rPr>
        <w:t>upport</w:t>
      </w:r>
    </w:p>
    <w:p w14:paraId="50AC6921" w14:textId="77777777" w:rsidR="007D23EA" w:rsidRDefault="007D23EA">
      <w:pPr>
        <w:rPr>
          <w:rFonts w:asciiTheme="minorHAnsi" w:hAnsiTheme="minorHAnsi"/>
          <w:sz w:val="18"/>
          <w:szCs w:val="18"/>
          <w:lang w:val="en-US"/>
        </w:rPr>
      </w:pPr>
    </w:p>
    <w:tbl>
      <w:tblPr>
        <w:tblStyle w:val="TableGrid"/>
        <w:tblW w:w="9072" w:type="dxa"/>
        <w:tblLook w:val="04A0" w:firstRow="1" w:lastRow="0" w:firstColumn="1" w:lastColumn="0" w:noHBand="0" w:noVBand="1"/>
      </w:tblPr>
      <w:tblGrid>
        <w:gridCol w:w="1519"/>
        <w:gridCol w:w="1859"/>
        <w:gridCol w:w="1529"/>
        <w:gridCol w:w="1197"/>
        <w:gridCol w:w="348"/>
        <w:gridCol w:w="348"/>
        <w:gridCol w:w="348"/>
        <w:gridCol w:w="348"/>
        <w:gridCol w:w="348"/>
        <w:gridCol w:w="348"/>
        <w:gridCol w:w="880"/>
      </w:tblGrid>
      <w:tr w:rsidR="005121FC" w14:paraId="20594C65" w14:textId="77777777" w:rsidTr="00D219B9">
        <w:tc>
          <w:tcPr>
            <w:tcW w:w="1242" w:type="dxa"/>
            <w:shd w:val="clear" w:color="auto" w:fill="DBE5F1" w:themeFill="accent1" w:themeFillTint="33"/>
          </w:tcPr>
          <w:p w14:paraId="0149E8E4" w14:textId="77777777" w:rsidR="00BB7A36" w:rsidRPr="0017012C" w:rsidRDefault="00000000" w:rsidP="00FE22D3">
            <w:pPr>
              <w:jc w:val="left"/>
              <w:rPr>
                <w:rFonts w:asciiTheme="minorHAnsi" w:hAnsiTheme="minorHAnsi"/>
                <w:b/>
                <w:sz w:val="18"/>
                <w:szCs w:val="18"/>
              </w:rPr>
            </w:pPr>
            <w:r>
              <w:rPr>
                <w:rFonts w:asciiTheme="minorHAnsi" w:hAnsiTheme="minorHAnsi"/>
                <w:b/>
                <w:sz w:val="18"/>
                <w:szCs w:val="18"/>
              </w:rPr>
              <w:t>Financing</w:t>
            </w:r>
          </w:p>
        </w:tc>
        <w:tc>
          <w:tcPr>
            <w:tcW w:w="284" w:type="dxa"/>
            <w:shd w:val="clear" w:color="auto" w:fill="DBE5F1" w:themeFill="accent1" w:themeFillTint="33"/>
          </w:tcPr>
          <w:p w14:paraId="0B781466"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Runolaulu-Akatemian kannatusyhdistys ry</w:t>
            </w:r>
          </w:p>
        </w:tc>
        <w:tc>
          <w:tcPr>
            <w:tcW w:w="284" w:type="dxa"/>
            <w:shd w:val="clear" w:color="auto" w:fill="DBE5F1" w:themeFill="accent1" w:themeFillTint="33"/>
          </w:tcPr>
          <w:p w14:paraId="18B34EEC"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Meänsuomen Föreeninki - Byfinska Föreningen</w:t>
            </w:r>
          </w:p>
        </w:tc>
        <w:tc>
          <w:tcPr>
            <w:tcW w:w="284" w:type="dxa"/>
            <w:shd w:val="clear" w:color="auto" w:fill="DBE5F1" w:themeFill="accent1" w:themeFillTint="33"/>
          </w:tcPr>
          <w:p w14:paraId="31E765C0"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University of Oulu</w:t>
            </w:r>
          </w:p>
        </w:tc>
        <w:tc>
          <w:tcPr>
            <w:tcW w:w="284" w:type="dxa"/>
            <w:shd w:val="clear" w:color="auto" w:fill="DBE5F1" w:themeFill="accent1" w:themeFillTint="33"/>
          </w:tcPr>
          <w:p w14:paraId="153746D0"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04A46369"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318653B4"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0945E418"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594C1152"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56415982" w14:textId="77777777" w:rsidR="00BB7A36" w:rsidRPr="0017012C" w:rsidRDefault="00BB7A36" w:rsidP="00FE1117">
            <w:pPr>
              <w:jc w:val="center"/>
              <w:rPr>
                <w:rFonts w:asciiTheme="minorHAnsi" w:hAnsiTheme="minorHAnsi"/>
                <w:b/>
                <w:sz w:val="18"/>
                <w:szCs w:val="18"/>
              </w:rPr>
            </w:pPr>
          </w:p>
        </w:tc>
        <w:tc>
          <w:tcPr>
            <w:tcW w:w="284" w:type="dxa"/>
            <w:shd w:val="clear" w:color="auto" w:fill="DBE5F1" w:themeFill="accent1" w:themeFillTint="33"/>
          </w:tcPr>
          <w:p w14:paraId="2413A2CD"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5121FC" w14:paraId="44B5BAC8" w14:textId="77777777" w:rsidTr="00D219B9">
        <w:tc>
          <w:tcPr>
            <w:tcW w:w="1242" w:type="dxa"/>
          </w:tcPr>
          <w:p w14:paraId="1CD481D4"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Total financing</w:t>
            </w:r>
          </w:p>
        </w:tc>
        <w:tc>
          <w:tcPr>
            <w:tcW w:w="284" w:type="dxa"/>
            <w:vAlign w:val="bottom"/>
          </w:tcPr>
          <w:p w14:paraId="1F857244"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7,383</w:t>
            </w:r>
          </w:p>
        </w:tc>
        <w:tc>
          <w:tcPr>
            <w:tcW w:w="284" w:type="dxa"/>
            <w:vAlign w:val="bottom"/>
          </w:tcPr>
          <w:p w14:paraId="5D7D62C8"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4,745</w:t>
            </w:r>
          </w:p>
        </w:tc>
        <w:tc>
          <w:tcPr>
            <w:tcW w:w="284" w:type="dxa"/>
            <w:vAlign w:val="bottom"/>
          </w:tcPr>
          <w:p w14:paraId="2E4388D2"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5,590</w:t>
            </w:r>
          </w:p>
        </w:tc>
        <w:tc>
          <w:tcPr>
            <w:tcW w:w="284" w:type="dxa"/>
            <w:vAlign w:val="bottom"/>
          </w:tcPr>
          <w:p w14:paraId="6FE4A4EC" w14:textId="77777777" w:rsidR="00BB7A36" w:rsidRPr="0017012C" w:rsidRDefault="00BB7A36" w:rsidP="004039A2">
            <w:pPr>
              <w:jc w:val="right"/>
              <w:rPr>
                <w:rFonts w:asciiTheme="minorHAnsi" w:hAnsiTheme="minorHAnsi"/>
                <w:sz w:val="18"/>
                <w:szCs w:val="18"/>
              </w:rPr>
            </w:pPr>
          </w:p>
        </w:tc>
        <w:tc>
          <w:tcPr>
            <w:tcW w:w="284" w:type="dxa"/>
            <w:vAlign w:val="bottom"/>
          </w:tcPr>
          <w:p w14:paraId="3197DA43" w14:textId="77777777" w:rsidR="00BB7A36" w:rsidRPr="0017012C" w:rsidRDefault="00BB7A36" w:rsidP="005069C1">
            <w:pPr>
              <w:jc w:val="right"/>
              <w:rPr>
                <w:rFonts w:asciiTheme="minorHAnsi" w:hAnsiTheme="minorHAnsi"/>
                <w:sz w:val="18"/>
                <w:szCs w:val="18"/>
              </w:rPr>
            </w:pPr>
          </w:p>
        </w:tc>
        <w:tc>
          <w:tcPr>
            <w:tcW w:w="284" w:type="dxa"/>
            <w:vAlign w:val="bottom"/>
          </w:tcPr>
          <w:p w14:paraId="299CFECE" w14:textId="77777777" w:rsidR="00BB7A36" w:rsidRPr="0017012C" w:rsidRDefault="00BB7A36" w:rsidP="005069C1">
            <w:pPr>
              <w:jc w:val="right"/>
              <w:rPr>
                <w:rFonts w:asciiTheme="minorHAnsi" w:hAnsiTheme="minorHAnsi"/>
                <w:sz w:val="18"/>
                <w:szCs w:val="18"/>
              </w:rPr>
            </w:pPr>
          </w:p>
        </w:tc>
        <w:tc>
          <w:tcPr>
            <w:tcW w:w="284" w:type="dxa"/>
            <w:vAlign w:val="bottom"/>
          </w:tcPr>
          <w:p w14:paraId="06E7DCBC" w14:textId="77777777" w:rsidR="00BB7A36" w:rsidRPr="0017012C" w:rsidRDefault="00BB7A36" w:rsidP="005069C1">
            <w:pPr>
              <w:jc w:val="right"/>
              <w:rPr>
                <w:rFonts w:asciiTheme="minorHAnsi" w:hAnsiTheme="minorHAnsi"/>
                <w:sz w:val="18"/>
                <w:szCs w:val="18"/>
              </w:rPr>
            </w:pPr>
          </w:p>
        </w:tc>
        <w:tc>
          <w:tcPr>
            <w:tcW w:w="284" w:type="dxa"/>
            <w:vAlign w:val="bottom"/>
          </w:tcPr>
          <w:p w14:paraId="080BDF1C" w14:textId="77777777" w:rsidR="00BB7A36" w:rsidRPr="0017012C" w:rsidRDefault="00BB7A36" w:rsidP="005069C1">
            <w:pPr>
              <w:jc w:val="right"/>
              <w:rPr>
                <w:rFonts w:asciiTheme="minorHAnsi" w:hAnsiTheme="minorHAnsi"/>
                <w:sz w:val="18"/>
                <w:szCs w:val="18"/>
              </w:rPr>
            </w:pPr>
          </w:p>
        </w:tc>
        <w:tc>
          <w:tcPr>
            <w:tcW w:w="284" w:type="dxa"/>
            <w:vAlign w:val="bottom"/>
          </w:tcPr>
          <w:p w14:paraId="4A7ADB3C" w14:textId="77777777" w:rsidR="00BB7A36" w:rsidRPr="0017012C" w:rsidRDefault="00BB7A36" w:rsidP="005069C1">
            <w:pPr>
              <w:jc w:val="right"/>
              <w:rPr>
                <w:rFonts w:asciiTheme="minorHAnsi" w:hAnsiTheme="minorHAnsi"/>
                <w:sz w:val="18"/>
                <w:szCs w:val="18"/>
              </w:rPr>
            </w:pPr>
          </w:p>
        </w:tc>
        <w:tc>
          <w:tcPr>
            <w:tcW w:w="284" w:type="dxa"/>
            <w:vAlign w:val="bottom"/>
          </w:tcPr>
          <w:p w14:paraId="66397120" w14:textId="77777777" w:rsidR="00BB7A36" w:rsidRPr="0017012C" w:rsidRDefault="00000000" w:rsidP="005069C1">
            <w:pPr>
              <w:jc w:val="right"/>
              <w:rPr>
                <w:rFonts w:asciiTheme="minorHAnsi" w:hAnsiTheme="minorHAnsi"/>
                <w:b/>
                <w:sz w:val="18"/>
                <w:szCs w:val="18"/>
              </w:rPr>
            </w:pPr>
            <w:r>
              <w:rPr>
                <w:rFonts w:asciiTheme="minorHAnsi" w:hAnsiTheme="minorHAnsi"/>
                <w:b/>
                <w:sz w:val="18"/>
                <w:szCs w:val="18"/>
              </w:rPr>
              <w:t>17,718</w:t>
            </w:r>
          </w:p>
        </w:tc>
      </w:tr>
    </w:tbl>
    <w:p w14:paraId="0ACB628D" w14:textId="77777777" w:rsidR="009429D5" w:rsidRPr="0017012C" w:rsidRDefault="009429D5" w:rsidP="009429D5">
      <w:pPr>
        <w:rPr>
          <w:rFonts w:asciiTheme="minorHAnsi" w:hAnsiTheme="minorHAnsi"/>
          <w:sz w:val="18"/>
          <w:szCs w:val="18"/>
          <w:lang w:val="en-US"/>
        </w:rPr>
      </w:pPr>
    </w:p>
    <w:p w14:paraId="3790712C" w14:textId="77777777" w:rsidR="006504BB" w:rsidRPr="0017012C" w:rsidRDefault="006504BB">
      <w:pPr>
        <w:rPr>
          <w:rFonts w:asciiTheme="minorHAnsi" w:hAnsiTheme="minorHAnsi"/>
          <w:sz w:val="18"/>
          <w:szCs w:val="18"/>
        </w:rPr>
      </w:pPr>
    </w:p>
    <w:p w14:paraId="3B52766F" w14:textId="77777777" w:rsidR="00EF737E" w:rsidRDefault="00000000">
      <w:pPr>
        <w:rPr>
          <w:rFonts w:asciiTheme="minorHAnsi" w:hAnsiTheme="minorHAnsi" w:cstheme="minorHAnsi"/>
          <w:b/>
          <w:bCs/>
        </w:rPr>
      </w:pPr>
      <w:r w:rsidRPr="00562310">
        <w:rPr>
          <w:rFonts w:asciiTheme="minorHAnsi" w:hAnsiTheme="minorHAnsi" w:cstheme="minorHAnsi"/>
          <w:b/>
          <w:bCs/>
        </w:rPr>
        <w:t>Support and financing</w:t>
      </w:r>
    </w:p>
    <w:tbl>
      <w:tblPr>
        <w:tblStyle w:val="TableGrid"/>
        <w:tblW w:w="5000" w:type="pct"/>
        <w:tblLook w:val="04A0" w:firstRow="1" w:lastRow="0" w:firstColumn="1" w:lastColumn="0" w:noHBand="0" w:noVBand="1"/>
      </w:tblPr>
      <w:tblGrid>
        <w:gridCol w:w="885"/>
        <w:gridCol w:w="1519"/>
        <w:gridCol w:w="1249"/>
        <w:gridCol w:w="978"/>
        <w:gridCol w:w="489"/>
        <w:gridCol w:w="530"/>
        <w:gridCol w:w="531"/>
        <w:gridCol w:w="531"/>
        <w:gridCol w:w="532"/>
        <w:gridCol w:w="532"/>
        <w:gridCol w:w="719"/>
      </w:tblGrid>
      <w:tr w:rsidR="005121FC" w14:paraId="5E426524" w14:textId="77777777" w:rsidTr="002E4970">
        <w:tc>
          <w:tcPr>
            <w:tcW w:w="6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9644CF" w14:textId="77777777" w:rsidR="002E4970" w:rsidRDefault="002E4970">
            <w:pPr>
              <w:jc w:val="left"/>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DA93C9" w14:textId="77777777" w:rsidR="002E4970" w:rsidRDefault="00000000">
            <w:pPr>
              <w:jc w:val="center"/>
              <w:rPr>
                <w:rFonts w:asciiTheme="minorHAnsi" w:hAnsiTheme="minorHAnsi"/>
                <w:b/>
                <w:sz w:val="18"/>
                <w:szCs w:val="18"/>
              </w:rPr>
            </w:pPr>
            <w:r>
              <w:rPr>
                <w:rFonts w:asciiTheme="minorHAnsi" w:hAnsiTheme="minorHAnsi"/>
                <w:b/>
                <w:sz w:val="18"/>
                <w:szCs w:val="18"/>
              </w:rPr>
              <w:t>Runolaulu-Akatemian kannatusyhdistys ry</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647702" w14:textId="77777777" w:rsidR="002E4970" w:rsidRDefault="00000000">
            <w:pPr>
              <w:jc w:val="center"/>
              <w:rPr>
                <w:rFonts w:asciiTheme="minorHAnsi" w:hAnsiTheme="minorHAnsi"/>
                <w:b/>
                <w:sz w:val="18"/>
                <w:szCs w:val="18"/>
              </w:rPr>
            </w:pPr>
            <w:r>
              <w:rPr>
                <w:rFonts w:asciiTheme="minorHAnsi" w:hAnsiTheme="minorHAnsi"/>
                <w:b/>
                <w:sz w:val="18"/>
                <w:szCs w:val="18"/>
              </w:rPr>
              <w:t>Meänsuomen Föreeninki - Byfinska Föreningen</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3684A1" w14:textId="77777777" w:rsidR="002E4970" w:rsidRDefault="00000000">
            <w:pPr>
              <w:jc w:val="center"/>
              <w:rPr>
                <w:rFonts w:asciiTheme="minorHAnsi" w:hAnsiTheme="minorHAnsi"/>
                <w:b/>
                <w:sz w:val="18"/>
                <w:szCs w:val="18"/>
              </w:rPr>
            </w:pPr>
            <w:r>
              <w:rPr>
                <w:rFonts w:asciiTheme="minorHAnsi" w:hAnsiTheme="minorHAnsi"/>
                <w:b/>
                <w:sz w:val="18"/>
                <w:szCs w:val="18"/>
              </w:rPr>
              <w:t>University of Oulu</w:t>
            </w: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8B0CE5"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7AA96D"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C2745D"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F715B6"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08BFC1"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B14ABF" w14:textId="77777777" w:rsidR="002E4970" w:rsidRDefault="002E4970">
            <w:pPr>
              <w:jc w:val="center"/>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8D4FFD" w14:textId="77777777" w:rsidR="002E4970" w:rsidRDefault="00000000">
            <w:pPr>
              <w:jc w:val="center"/>
              <w:rPr>
                <w:rFonts w:asciiTheme="minorHAnsi" w:hAnsiTheme="minorHAnsi"/>
                <w:b/>
                <w:sz w:val="18"/>
                <w:szCs w:val="18"/>
              </w:rPr>
            </w:pPr>
            <w:r>
              <w:rPr>
                <w:rFonts w:asciiTheme="minorHAnsi" w:hAnsiTheme="minorHAnsi"/>
                <w:b/>
                <w:sz w:val="18"/>
                <w:szCs w:val="18"/>
              </w:rPr>
              <w:t>Total</w:t>
            </w:r>
          </w:p>
        </w:tc>
      </w:tr>
      <w:tr w:rsidR="005121FC" w14:paraId="2AF5C8F3" w14:textId="77777777" w:rsidTr="002E4970">
        <w:tc>
          <w:tcPr>
            <w:tcW w:w="611" w:type="pct"/>
            <w:tcBorders>
              <w:top w:val="single" w:sz="4" w:space="0" w:color="auto"/>
              <w:left w:val="single" w:sz="4" w:space="0" w:color="auto"/>
              <w:bottom w:val="single" w:sz="4" w:space="0" w:color="auto"/>
              <w:right w:val="single" w:sz="4" w:space="0" w:color="auto"/>
            </w:tcBorders>
          </w:tcPr>
          <w:p w14:paraId="342EF3D1" w14:textId="77777777" w:rsidR="002E4970" w:rsidRDefault="00000000">
            <w:pPr>
              <w:jc w:val="left"/>
              <w:rPr>
                <w:rFonts w:asciiTheme="minorHAnsi" w:hAnsiTheme="minorHAnsi"/>
                <w:sz w:val="18"/>
                <w:szCs w:val="18"/>
              </w:rPr>
            </w:pPr>
            <w:r>
              <w:rPr>
                <w:rFonts w:asciiTheme="minorHAnsi" w:hAnsiTheme="minorHAnsi"/>
                <w:sz w:val="18"/>
                <w:szCs w:val="18"/>
              </w:rPr>
              <w:t>Total financing</w:t>
            </w:r>
          </w:p>
        </w:tc>
        <w:tc>
          <w:tcPr>
            <w:tcW w:w="431" w:type="pct"/>
            <w:tcBorders>
              <w:top w:val="single" w:sz="4" w:space="0" w:color="auto"/>
              <w:left w:val="single" w:sz="4" w:space="0" w:color="auto"/>
              <w:bottom w:val="single" w:sz="4" w:space="0" w:color="auto"/>
              <w:right w:val="single" w:sz="4" w:space="0" w:color="auto"/>
            </w:tcBorders>
            <w:vAlign w:val="bottom"/>
          </w:tcPr>
          <w:p w14:paraId="084C5552" w14:textId="77777777" w:rsidR="002E4970" w:rsidRDefault="00000000">
            <w:pPr>
              <w:jc w:val="right"/>
              <w:rPr>
                <w:rFonts w:asciiTheme="minorHAnsi" w:hAnsiTheme="minorHAnsi"/>
                <w:sz w:val="18"/>
                <w:szCs w:val="18"/>
              </w:rPr>
            </w:pPr>
            <w:r>
              <w:rPr>
                <w:rFonts w:asciiTheme="minorHAnsi" w:hAnsiTheme="minorHAnsi"/>
                <w:sz w:val="18"/>
                <w:szCs w:val="18"/>
              </w:rPr>
              <w:t>11,359</w:t>
            </w:r>
          </w:p>
        </w:tc>
        <w:tc>
          <w:tcPr>
            <w:tcW w:w="431" w:type="pct"/>
            <w:tcBorders>
              <w:top w:val="single" w:sz="4" w:space="0" w:color="auto"/>
              <w:left w:val="single" w:sz="4" w:space="0" w:color="auto"/>
              <w:bottom w:val="single" w:sz="4" w:space="0" w:color="auto"/>
              <w:right w:val="single" w:sz="4" w:space="0" w:color="auto"/>
            </w:tcBorders>
            <w:vAlign w:val="bottom"/>
          </w:tcPr>
          <w:p w14:paraId="7371EDB2" w14:textId="77777777" w:rsidR="002E4970" w:rsidRDefault="00000000">
            <w:pPr>
              <w:jc w:val="right"/>
              <w:rPr>
                <w:rFonts w:asciiTheme="minorHAnsi" w:hAnsiTheme="minorHAnsi"/>
                <w:sz w:val="18"/>
                <w:szCs w:val="18"/>
              </w:rPr>
            </w:pPr>
            <w:r>
              <w:rPr>
                <w:rFonts w:asciiTheme="minorHAnsi" w:hAnsiTheme="minorHAnsi"/>
                <w:sz w:val="18"/>
                <w:szCs w:val="18"/>
              </w:rPr>
              <w:t>7,300</w:t>
            </w:r>
          </w:p>
        </w:tc>
        <w:tc>
          <w:tcPr>
            <w:tcW w:w="431" w:type="pct"/>
            <w:tcBorders>
              <w:top w:val="single" w:sz="4" w:space="0" w:color="auto"/>
              <w:left w:val="single" w:sz="4" w:space="0" w:color="auto"/>
              <w:bottom w:val="single" w:sz="4" w:space="0" w:color="auto"/>
              <w:right w:val="single" w:sz="4" w:space="0" w:color="auto"/>
            </w:tcBorders>
            <w:vAlign w:val="bottom"/>
          </w:tcPr>
          <w:p w14:paraId="74B8CDBB" w14:textId="77777777" w:rsidR="002E4970" w:rsidRDefault="00000000">
            <w:pPr>
              <w:jc w:val="right"/>
              <w:rPr>
                <w:rFonts w:asciiTheme="minorHAnsi" w:hAnsiTheme="minorHAnsi"/>
                <w:sz w:val="18"/>
                <w:szCs w:val="18"/>
              </w:rPr>
            </w:pPr>
            <w:r>
              <w:rPr>
                <w:rFonts w:asciiTheme="minorHAnsi" w:hAnsiTheme="minorHAnsi"/>
                <w:sz w:val="18"/>
                <w:szCs w:val="18"/>
              </w:rPr>
              <w:t>8,600</w:t>
            </w:r>
          </w:p>
        </w:tc>
        <w:tc>
          <w:tcPr>
            <w:tcW w:w="431" w:type="pct"/>
            <w:tcBorders>
              <w:top w:val="single" w:sz="4" w:space="0" w:color="auto"/>
              <w:left w:val="single" w:sz="4" w:space="0" w:color="auto"/>
              <w:bottom w:val="single" w:sz="4" w:space="0" w:color="auto"/>
              <w:right w:val="single" w:sz="4" w:space="0" w:color="auto"/>
            </w:tcBorders>
            <w:vAlign w:val="bottom"/>
          </w:tcPr>
          <w:p w14:paraId="70B979BD"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16803CC7"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50A84E2C"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63CBCA72"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1C2256CD"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6C68B2B6" w14:textId="77777777" w:rsidR="002E4970" w:rsidRDefault="002E4970">
            <w:pPr>
              <w:jc w:val="right"/>
              <w:rPr>
                <w:rFonts w:asciiTheme="minorHAnsi" w:hAnsiTheme="minorHAnsi"/>
                <w:sz w:val="18"/>
                <w:szCs w:val="18"/>
              </w:rPr>
            </w:pPr>
          </w:p>
        </w:tc>
        <w:tc>
          <w:tcPr>
            <w:tcW w:w="511" w:type="pct"/>
            <w:tcBorders>
              <w:top w:val="single" w:sz="4" w:space="0" w:color="auto"/>
              <w:left w:val="single" w:sz="4" w:space="0" w:color="auto"/>
              <w:bottom w:val="single" w:sz="4" w:space="0" w:color="auto"/>
              <w:right w:val="single" w:sz="4" w:space="0" w:color="auto"/>
            </w:tcBorders>
            <w:vAlign w:val="bottom"/>
          </w:tcPr>
          <w:p w14:paraId="079CF1D2" w14:textId="77777777" w:rsidR="002E4970" w:rsidRDefault="00000000">
            <w:pPr>
              <w:jc w:val="right"/>
              <w:rPr>
                <w:rFonts w:asciiTheme="minorHAnsi" w:hAnsiTheme="minorHAnsi"/>
                <w:b/>
                <w:sz w:val="18"/>
                <w:szCs w:val="18"/>
              </w:rPr>
            </w:pPr>
            <w:r>
              <w:rPr>
                <w:rFonts w:asciiTheme="minorHAnsi" w:hAnsiTheme="minorHAnsi"/>
                <w:b/>
                <w:sz w:val="18"/>
                <w:szCs w:val="18"/>
              </w:rPr>
              <w:t>27,259</w:t>
            </w:r>
          </w:p>
        </w:tc>
      </w:tr>
    </w:tbl>
    <w:p w14:paraId="322AECF1" w14:textId="77777777" w:rsidR="00D11C6A" w:rsidRDefault="00D11C6A" w:rsidP="00BC5A0D"/>
    <w:p w14:paraId="33D0AB26" w14:textId="77777777" w:rsidR="00581901" w:rsidRPr="00D11C6A" w:rsidRDefault="00581901">
      <w:pPr>
        <w:rPr>
          <w:rFonts w:ascii="Cambria" w:hAnsi="Cambria"/>
          <w:sz w:val="22"/>
          <w:szCs w:val="22"/>
        </w:rPr>
      </w:pPr>
    </w:p>
    <w:p w14:paraId="6742A339" w14:textId="77777777" w:rsidR="00EF737E" w:rsidRDefault="00000000">
      <w:pPr>
        <w:rPr>
          <w:rFonts w:asciiTheme="minorHAnsi" w:hAnsiTheme="minorHAnsi" w:cstheme="minorHAnsi"/>
          <w:b/>
        </w:rPr>
      </w:pPr>
      <w:r>
        <w:rPr>
          <w:rFonts w:asciiTheme="minorHAnsi" w:hAnsiTheme="minorHAnsi" w:cstheme="minorHAnsi"/>
          <w:b/>
        </w:rPr>
        <w:t>Compilation</w:t>
      </w:r>
    </w:p>
    <w:p w14:paraId="027CBA6C" w14:textId="77777777" w:rsidR="00562310" w:rsidRDefault="00562310" w:rsidP="00562310">
      <w:pPr>
        <w:rPr>
          <w:rFonts w:asciiTheme="minorHAnsi" w:hAnsiTheme="minorHAnsi"/>
          <w:sz w:val="18"/>
          <w:szCs w:val="18"/>
          <w:lang w:val="en-US"/>
        </w:rPr>
      </w:pPr>
    </w:p>
    <w:tbl>
      <w:tblPr>
        <w:tblStyle w:val="TableGrid"/>
        <w:tblW w:w="5000" w:type="pct"/>
        <w:tblLook w:val="04A0" w:firstRow="1" w:lastRow="0" w:firstColumn="1" w:lastColumn="0" w:noHBand="0" w:noVBand="1"/>
      </w:tblPr>
      <w:tblGrid>
        <w:gridCol w:w="885"/>
        <w:gridCol w:w="1519"/>
        <w:gridCol w:w="1249"/>
        <w:gridCol w:w="978"/>
        <w:gridCol w:w="517"/>
        <w:gridCol w:w="517"/>
        <w:gridCol w:w="517"/>
        <w:gridCol w:w="517"/>
        <w:gridCol w:w="517"/>
        <w:gridCol w:w="518"/>
        <w:gridCol w:w="761"/>
      </w:tblGrid>
      <w:tr w:rsidR="005121FC" w14:paraId="250FF76E" w14:textId="77777777" w:rsidTr="002E36B9">
        <w:tc>
          <w:tcPr>
            <w:tcW w:w="206" w:type="pct"/>
            <w:shd w:val="clear" w:color="auto" w:fill="DBE5F1" w:themeFill="accent1" w:themeFillTint="33"/>
          </w:tcPr>
          <w:p w14:paraId="06086641" w14:textId="77777777" w:rsidR="00BB7A36" w:rsidRPr="0017012C" w:rsidRDefault="00BB7A36" w:rsidP="00FE22D3">
            <w:pPr>
              <w:jc w:val="left"/>
              <w:rPr>
                <w:rFonts w:asciiTheme="minorHAnsi" w:hAnsiTheme="minorHAnsi"/>
                <w:b/>
                <w:sz w:val="18"/>
                <w:szCs w:val="18"/>
              </w:rPr>
            </w:pPr>
          </w:p>
        </w:tc>
        <w:tc>
          <w:tcPr>
            <w:tcW w:w="475" w:type="pct"/>
            <w:shd w:val="clear" w:color="auto" w:fill="DBE5F1" w:themeFill="accent1" w:themeFillTint="33"/>
          </w:tcPr>
          <w:p w14:paraId="0B4774C1"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Runolaulu-Akatemian kannatusyhdistys ry</w:t>
            </w:r>
          </w:p>
        </w:tc>
        <w:tc>
          <w:tcPr>
            <w:tcW w:w="475" w:type="pct"/>
            <w:shd w:val="clear" w:color="auto" w:fill="DBE5F1" w:themeFill="accent1" w:themeFillTint="33"/>
          </w:tcPr>
          <w:p w14:paraId="4F56CFDE"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Meänsuomen Föreeninki - Byfinska Föreningen</w:t>
            </w:r>
          </w:p>
        </w:tc>
        <w:tc>
          <w:tcPr>
            <w:tcW w:w="475" w:type="pct"/>
            <w:shd w:val="clear" w:color="auto" w:fill="DBE5F1" w:themeFill="accent1" w:themeFillTint="33"/>
          </w:tcPr>
          <w:p w14:paraId="50715855"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University of Oulu</w:t>
            </w:r>
          </w:p>
        </w:tc>
        <w:tc>
          <w:tcPr>
            <w:tcW w:w="475" w:type="pct"/>
            <w:shd w:val="clear" w:color="auto" w:fill="DBE5F1" w:themeFill="accent1" w:themeFillTint="33"/>
          </w:tcPr>
          <w:p w14:paraId="2756A247"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419C38C3"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213A68CF"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58D38A1D"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46666E39"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629F6BED" w14:textId="77777777" w:rsidR="00BB7A36" w:rsidRPr="0017012C" w:rsidRDefault="00BB7A36" w:rsidP="00FE1117">
            <w:pPr>
              <w:jc w:val="center"/>
              <w:rPr>
                <w:rFonts w:asciiTheme="minorHAnsi" w:hAnsiTheme="minorHAnsi"/>
                <w:b/>
                <w:sz w:val="18"/>
                <w:szCs w:val="18"/>
              </w:rPr>
            </w:pPr>
          </w:p>
        </w:tc>
        <w:tc>
          <w:tcPr>
            <w:tcW w:w="519" w:type="pct"/>
            <w:shd w:val="clear" w:color="auto" w:fill="DBE5F1" w:themeFill="accent1" w:themeFillTint="33"/>
          </w:tcPr>
          <w:p w14:paraId="18FC6088"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5121FC" w14:paraId="2EDA61BD" w14:textId="77777777" w:rsidTr="002E36B9">
        <w:tc>
          <w:tcPr>
            <w:tcW w:w="206" w:type="pct"/>
          </w:tcPr>
          <w:p w14:paraId="70940F60"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Sum total costs</w:t>
            </w:r>
          </w:p>
        </w:tc>
        <w:tc>
          <w:tcPr>
            <w:tcW w:w="475" w:type="pct"/>
            <w:vAlign w:val="bottom"/>
          </w:tcPr>
          <w:p w14:paraId="7B1EBC99"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11,359</w:t>
            </w:r>
          </w:p>
        </w:tc>
        <w:tc>
          <w:tcPr>
            <w:tcW w:w="475" w:type="pct"/>
            <w:vAlign w:val="bottom"/>
          </w:tcPr>
          <w:p w14:paraId="65363AFB"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7,300</w:t>
            </w:r>
          </w:p>
        </w:tc>
        <w:tc>
          <w:tcPr>
            <w:tcW w:w="475" w:type="pct"/>
            <w:vAlign w:val="bottom"/>
          </w:tcPr>
          <w:p w14:paraId="6C81A3B2"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8,600</w:t>
            </w:r>
          </w:p>
        </w:tc>
        <w:tc>
          <w:tcPr>
            <w:tcW w:w="475" w:type="pct"/>
            <w:vAlign w:val="bottom"/>
          </w:tcPr>
          <w:p w14:paraId="4471CED0" w14:textId="77777777" w:rsidR="00BB7A36" w:rsidRPr="0017012C" w:rsidRDefault="00BB7A36" w:rsidP="004039A2">
            <w:pPr>
              <w:jc w:val="right"/>
              <w:rPr>
                <w:rFonts w:asciiTheme="minorHAnsi" w:hAnsiTheme="minorHAnsi"/>
                <w:sz w:val="18"/>
                <w:szCs w:val="18"/>
              </w:rPr>
            </w:pPr>
          </w:p>
        </w:tc>
        <w:tc>
          <w:tcPr>
            <w:tcW w:w="475" w:type="pct"/>
            <w:vAlign w:val="bottom"/>
          </w:tcPr>
          <w:p w14:paraId="5D17D1CF" w14:textId="77777777" w:rsidR="00BB7A36" w:rsidRPr="0017012C" w:rsidRDefault="00BB7A36" w:rsidP="005069C1">
            <w:pPr>
              <w:jc w:val="right"/>
              <w:rPr>
                <w:rFonts w:asciiTheme="minorHAnsi" w:hAnsiTheme="minorHAnsi"/>
                <w:sz w:val="18"/>
                <w:szCs w:val="18"/>
              </w:rPr>
            </w:pPr>
          </w:p>
        </w:tc>
        <w:tc>
          <w:tcPr>
            <w:tcW w:w="475" w:type="pct"/>
            <w:vAlign w:val="bottom"/>
          </w:tcPr>
          <w:p w14:paraId="75D8E0A4" w14:textId="77777777" w:rsidR="00BB7A36" w:rsidRPr="0017012C" w:rsidRDefault="00BB7A36" w:rsidP="005069C1">
            <w:pPr>
              <w:jc w:val="right"/>
              <w:rPr>
                <w:rFonts w:asciiTheme="minorHAnsi" w:hAnsiTheme="minorHAnsi"/>
                <w:sz w:val="18"/>
                <w:szCs w:val="18"/>
              </w:rPr>
            </w:pPr>
          </w:p>
        </w:tc>
        <w:tc>
          <w:tcPr>
            <w:tcW w:w="475" w:type="pct"/>
            <w:vAlign w:val="bottom"/>
          </w:tcPr>
          <w:p w14:paraId="1C2EE9BE" w14:textId="77777777" w:rsidR="00BB7A36" w:rsidRPr="0017012C" w:rsidRDefault="00BB7A36" w:rsidP="005069C1">
            <w:pPr>
              <w:jc w:val="right"/>
              <w:rPr>
                <w:rFonts w:asciiTheme="minorHAnsi" w:hAnsiTheme="minorHAnsi"/>
                <w:sz w:val="18"/>
                <w:szCs w:val="18"/>
              </w:rPr>
            </w:pPr>
          </w:p>
        </w:tc>
        <w:tc>
          <w:tcPr>
            <w:tcW w:w="475" w:type="pct"/>
            <w:vAlign w:val="bottom"/>
          </w:tcPr>
          <w:p w14:paraId="4EC9E2BB" w14:textId="77777777" w:rsidR="00BB7A36" w:rsidRPr="0017012C" w:rsidRDefault="00BB7A36" w:rsidP="005069C1">
            <w:pPr>
              <w:jc w:val="right"/>
              <w:rPr>
                <w:rFonts w:asciiTheme="minorHAnsi" w:hAnsiTheme="minorHAnsi"/>
                <w:sz w:val="18"/>
                <w:szCs w:val="18"/>
              </w:rPr>
            </w:pPr>
          </w:p>
        </w:tc>
        <w:tc>
          <w:tcPr>
            <w:tcW w:w="475" w:type="pct"/>
            <w:vAlign w:val="bottom"/>
          </w:tcPr>
          <w:p w14:paraId="320C0F6E" w14:textId="77777777" w:rsidR="00BB7A36" w:rsidRPr="0017012C" w:rsidRDefault="00BB7A36" w:rsidP="005069C1">
            <w:pPr>
              <w:jc w:val="right"/>
              <w:rPr>
                <w:rFonts w:asciiTheme="minorHAnsi" w:hAnsiTheme="minorHAnsi"/>
                <w:sz w:val="18"/>
                <w:szCs w:val="18"/>
              </w:rPr>
            </w:pPr>
          </w:p>
        </w:tc>
        <w:tc>
          <w:tcPr>
            <w:tcW w:w="519" w:type="pct"/>
            <w:vAlign w:val="bottom"/>
          </w:tcPr>
          <w:p w14:paraId="13B8AD3B" w14:textId="77777777" w:rsidR="00BB7A36" w:rsidRPr="0017012C" w:rsidRDefault="00000000" w:rsidP="005069C1">
            <w:pPr>
              <w:jc w:val="right"/>
              <w:rPr>
                <w:rFonts w:asciiTheme="minorHAnsi" w:hAnsiTheme="minorHAnsi"/>
                <w:b/>
                <w:sz w:val="18"/>
                <w:szCs w:val="18"/>
              </w:rPr>
            </w:pPr>
            <w:r>
              <w:rPr>
                <w:rFonts w:asciiTheme="minorHAnsi" w:hAnsiTheme="minorHAnsi"/>
                <w:b/>
                <w:sz w:val="18"/>
                <w:szCs w:val="18"/>
              </w:rPr>
              <w:t>27,259</w:t>
            </w:r>
          </w:p>
        </w:tc>
      </w:tr>
      <w:tr w:rsidR="005121FC" w14:paraId="3E99D740" w14:textId="77777777" w:rsidTr="002E36B9">
        <w:tc>
          <w:tcPr>
            <w:tcW w:w="206" w:type="pct"/>
          </w:tcPr>
          <w:p w14:paraId="0AE45712" w14:textId="77777777" w:rsidR="003B0B68" w:rsidRDefault="00000000" w:rsidP="0058652E">
            <w:pPr>
              <w:jc w:val="left"/>
              <w:rPr>
                <w:rFonts w:asciiTheme="minorHAnsi" w:hAnsiTheme="minorHAnsi"/>
                <w:sz w:val="18"/>
                <w:szCs w:val="18"/>
              </w:rPr>
            </w:pPr>
            <w:r>
              <w:rPr>
                <w:rFonts w:asciiTheme="minorHAnsi" w:hAnsiTheme="minorHAnsi"/>
                <w:sz w:val="18"/>
                <w:szCs w:val="18"/>
              </w:rPr>
              <w:t>Sum co-financing</w:t>
            </w:r>
          </w:p>
        </w:tc>
        <w:tc>
          <w:tcPr>
            <w:tcW w:w="475" w:type="pct"/>
            <w:vAlign w:val="bottom"/>
          </w:tcPr>
          <w:p w14:paraId="74ED04FC"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3,976</w:t>
            </w:r>
          </w:p>
        </w:tc>
        <w:tc>
          <w:tcPr>
            <w:tcW w:w="475" w:type="pct"/>
            <w:vAlign w:val="bottom"/>
          </w:tcPr>
          <w:p w14:paraId="43E52145"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2,555</w:t>
            </w:r>
          </w:p>
        </w:tc>
        <w:tc>
          <w:tcPr>
            <w:tcW w:w="475" w:type="pct"/>
            <w:vAlign w:val="bottom"/>
          </w:tcPr>
          <w:p w14:paraId="483A394B"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3,010</w:t>
            </w:r>
          </w:p>
        </w:tc>
        <w:tc>
          <w:tcPr>
            <w:tcW w:w="475" w:type="pct"/>
            <w:vAlign w:val="bottom"/>
          </w:tcPr>
          <w:p w14:paraId="7CB4DB4B" w14:textId="77777777" w:rsidR="003B0B68" w:rsidRPr="0017012C" w:rsidRDefault="003B0B68" w:rsidP="004039A2">
            <w:pPr>
              <w:jc w:val="right"/>
              <w:rPr>
                <w:rFonts w:asciiTheme="minorHAnsi" w:hAnsiTheme="minorHAnsi"/>
                <w:sz w:val="18"/>
                <w:szCs w:val="18"/>
              </w:rPr>
            </w:pPr>
          </w:p>
        </w:tc>
        <w:tc>
          <w:tcPr>
            <w:tcW w:w="475" w:type="pct"/>
            <w:vAlign w:val="bottom"/>
          </w:tcPr>
          <w:p w14:paraId="414DBF69" w14:textId="77777777" w:rsidR="003B0B68" w:rsidRPr="0017012C" w:rsidRDefault="003B0B68" w:rsidP="005069C1">
            <w:pPr>
              <w:jc w:val="right"/>
              <w:rPr>
                <w:rFonts w:asciiTheme="minorHAnsi" w:hAnsiTheme="minorHAnsi"/>
                <w:sz w:val="18"/>
                <w:szCs w:val="18"/>
              </w:rPr>
            </w:pPr>
          </w:p>
        </w:tc>
        <w:tc>
          <w:tcPr>
            <w:tcW w:w="475" w:type="pct"/>
            <w:vAlign w:val="bottom"/>
          </w:tcPr>
          <w:p w14:paraId="5EB50006" w14:textId="77777777" w:rsidR="003B0B68" w:rsidRPr="0017012C" w:rsidRDefault="003B0B68" w:rsidP="005069C1">
            <w:pPr>
              <w:jc w:val="right"/>
              <w:rPr>
                <w:rFonts w:asciiTheme="minorHAnsi" w:hAnsiTheme="minorHAnsi"/>
                <w:sz w:val="18"/>
                <w:szCs w:val="18"/>
              </w:rPr>
            </w:pPr>
          </w:p>
        </w:tc>
        <w:tc>
          <w:tcPr>
            <w:tcW w:w="475" w:type="pct"/>
            <w:vAlign w:val="bottom"/>
          </w:tcPr>
          <w:p w14:paraId="60CEE10F" w14:textId="77777777" w:rsidR="003B0B68" w:rsidRPr="0017012C" w:rsidRDefault="003B0B68" w:rsidP="005069C1">
            <w:pPr>
              <w:jc w:val="right"/>
              <w:rPr>
                <w:rFonts w:asciiTheme="minorHAnsi" w:hAnsiTheme="minorHAnsi"/>
                <w:sz w:val="18"/>
                <w:szCs w:val="18"/>
              </w:rPr>
            </w:pPr>
          </w:p>
        </w:tc>
        <w:tc>
          <w:tcPr>
            <w:tcW w:w="475" w:type="pct"/>
            <w:vAlign w:val="bottom"/>
          </w:tcPr>
          <w:p w14:paraId="7B9CF874" w14:textId="77777777" w:rsidR="003B0B68" w:rsidRPr="0017012C" w:rsidRDefault="003B0B68" w:rsidP="005069C1">
            <w:pPr>
              <w:jc w:val="right"/>
              <w:rPr>
                <w:rFonts w:asciiTheme="minorHAnsi" w:hAnsiTheme="minorHAnsi"/>
                <w:sz w:val="18"/>
                <w:szCs w:val="18"/>
              </w:rPr>
            </w:pPr>
          </w:p>
        </w:tc>
        <w:tc>
          <w:tcPr>
            <w:tcW w:w="475" w:type="pct"/>
            <w:vAlign w:val="bottom"/>
          </w:tcPr>
          <w:p w14:paraId="4FF46B95" w14:textId="77777777" w:rsidR="003B0B68" w:rsidRPr="0017012C" w:rsidRDefault="003B0B68" w:rsidP="005069C1">
            <w:pPr>
              <w:jc w:val="right"/>
              <w:rPr>
                <w:rFonts w:asciiTheme="minorHAnsi" w:hAnsiTheme="minorHAnsi"/>
                <w:sz w:val="18"/>
                <w:szCs w:val="18"/>
              </w:rPr>
            </w:pPr>
          </w:p>
        </w:tc>
        <w:tc>
          <w:tcPr>
            <w:tcW w:w="519" w:type="pct"/>
            <w:vAlign w:val="bottom"/>
          </w:tcPr>
          <w:p w14:paraId="6ED00D44" w14:textId="77777777" w:rsidR="003B0B68" w:rsidRDefault="00000000" w:rsidP="005069C1">
            <w:pPr>
              <w:jc w:val="right"/>
              <w:rPr>
                <w:rFonts w:asciiTheme="minorHAnsi" w:hAnsiTheme="minorHAnsi"/>
                <w:b/>
                <w:sz w:val="18"/>
                <w:szCs w:val="18"/>
              </w:rPr>
            </w:pPr>
            <w:r>
              <w:rPr>
                <w:rFonts w:asciiTheme="minorHAnsi" w:hAnsiTheme="minorHAnsi"/>
                <w:b/>
                <w:sz w:val="18"/>
                <w:szCs w:val="18"/>
              </w:rPr>
              <w:t>9,541</w:t>
            </w:r>
          </w:p>
        </w:tc>
      </w:tr>
      <w:tr w:rsidR="005121FC" w14:paraId="2F679A80" w14:textId="77777777" w:rsidTr="002E36B9">
        <w:tc>
          <w:tcPr>
            <w:tcW w:w="206" w:type="pct"/>
          </w:tcPr>
          <w:p w14:paraId="2EE37B4E" w14:textId="77777777" w:rsidR="003B0B68" w:rsidRDefault="00000000" w:rsidP="0058652E">
            <w:pPr>
              <w:jc w:val="left"/>
              <w:rPr>
                <w:rFonts w:asciiTheme="minorHAnsi" w:hAnsiTheme="minorHAnsi"/>
                <w:sz w:val="18"/>
                <w:szCs w:val="18"/>
              </w:rPr>
            </w:pPr>
            <w:r>
              <w:rPr>
                <w:rFonts w:asciiTheme="minorHAnsi" w:hAnsiTheme="minorHAnsi"/>
                <w:sz w:val="18"/>
                <w:szCs w:val="18"/>
              </w:rPr>
              <w:t>Applied support</w:t>
            </w:r>
          </w:p>
        </w:tc>
        <w:tc>
          <w:tcPr>
            <w:tcW w:w="475" w:type="pct"/>
            <w:vAlign w:val="bottom"/>
          </w:tcPr>
          <w:p w14:paraId="67FE3CFF"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7,383</w:t>
            </w:r>
          </w:p>
        </w:tc>
        <w:tc>
          <w:tcPr>
            <w:tcW w:w="475" w:type="pct"/>
            <w:vAlign w:val="bottom"/>
          </w:tcPr>
          <w:p w14:paraId="1F76DE6D"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4,745</w:t>
            </w:r>
          </w:p>
        </w:tc>
        <w:tc>
          <w:tcPr>
            <w:tcW w:w="475" w:type="pct"/>
            <w:vAlign w:val="bottom"/>
          </w:tcPr>
          <w:p w14:paraId="2E3FC2A2"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5,590</w:t>
            </w:r>
          </w:p>
        </w:tc>
        <w:tc>
          <w:tcPr>
            <w:tcW w:w="475" w:type="pct"/>
            <w:vAlign w:val="bottom"/>
          </w:tcPr>
          <w:p w14:paraId="5F1A7BD2" w14:textId="77777777" w:rsidR="003B0B68" w:rsidRPr="0017012C" w:rsidRDefault="003B0B68" w:rsidP="004039A2">
            <w:pPr>
              <w:jc w:val="right"/>
              <w:rPr>
                <w:rFonts w:asciiTheme="minorHAnsi" w:hAnsiTheme="minorHAnsi"/>
                <w:sz w:val="18"/>
                <w:szCs w:val="18"/>
              </w:rPr>
            </w:pPr>
          </w:p>
        </w:tc>
        <w:tc>
          <w:tcPr>
            <w:tcW w:w="475" w:type="pct"/>
            <w:vAlign w:val="bottom"/>
          </w:tcPr>
          <w:p w14:paraId="160CFF42" w14:textId="77777777" w:rsidR="003B0B68" w:rsidRPr="0017012C" w:rsidRDefault="003B0B68" w:rsidP="005069C1">
            <w:pPr>
              <w:jc w:val="right"/>
              <w:rPr>
                <w:rFonts w:asciiTheme="minorHAnsi" w:hAnsiTheme="minorHAnsi"/>
                <w:sz w:val="18"/>
                <w:szCs w:val="18"/>
              </w:rPr>
            </w:pPr>
          </w:p>
        </w:tc>
        <w:tc>
          <w:tcPr>
            <w:tcW w:w="475" w:type="pct"/>
            <w:vAlign w:val="bottom"/>
          </w:tcPr>
          <w:p w14:paraId="0BA943E6" w14:textId="77777777" w:rsidR="003B0B68" w:rsidRPr="0017012C" w:rsidRDefault="003B0B68" w:rsidP="005069C1">
            <w:pPr>
              <w:jc w:val="right"/>
              <w:rPr>
                <w:rFonts w:asciiTheme="minorHAnsi" w:hAnsiTheme="minorHAnsi"/>
                <w:sz w:val="18"/>
                <w:szCs w:val="18"/>
              </w:rPr>
            </w:pPr>
          </w:p>
        </w:tc>
        <w:tc>
          <w:tcPr>
            <w:tcW w:w="475" w:type="pct"/>
            <w:vAlign w:val="bottom"/>
          </w:tcPr>
          <w:p w14:paraId="779E7584" w14:textId="77777777" w:rsidR="003B0B68" w:rsidRPr="0017012C" w:rsidRDefault="003B0B68" w:rsidP="005069C1">
            <w:pPr>
              <w:jc w:val="right"/>
              <w:rPr>
                <w:rFonts w:asciiTheme="minorHAnsi" w:hAnsiTheme="minorHAnsi"/>
                <w:sz w:val="18"/>
                <w:szCs w:val="18"/>
              </w:rPr>
            </w:pPr>
          </w:p>
        </w:tc>
        <w:tc>
          <w:tcPr>
            <w:tcW w:w="475" w:type="pct"/>
            <w:vAlign w:val="bottom"/>
          </w:tcPr>
          <w:p w14:paraId="150F342E" w14:textId="77777777" w:rsidR="003B0B68" w:rsidRPr="0017012C" w:rsidRDefault="003B0B68" w:rsidP="005069C1">
            <w:pPr>
              <w:jc w:val="right"/>
              <w:rPr>
                <w:rFonts w:asciiTheme="minorHAnsi" w:hAnsiTheme="minorHAnsi"/>
                <w:sz w:val="18"/>
                <w:szCs w:val="18"/>
              </w:rPr>
            </w:pPr>
          </w:p>
        </w:tc>
        <w:tc>
          <w:tcPr>
            <w:tcW w:w="475" w:type="pct"/>
            <w:vAlign w:val="bottom"/>
          </w:tcPr>
          <w:p w14:paraId="0351797E" w14:textId="77777777" w:rsidR="003B0B68" w:rsidRPr="0017012C" w:rsidRDefault="003B0B68" w:rsidP="005069C1">
            <w:pPr>
              <w:jc w:val="right"/>
              <w:rPr>
                <w:rFonts w:asciiTheme="minorHAnsi" w:hAnsiTheme="minorHAnsi"/>
                <w:sz w:val="18"/>
                <w:szCs w:val="18"/>
              </w:rPr>
            </w:pPr>
          </w:p>
        </w:tc>
        <w:tc>
          <w:tcPr>
            <w:tcW w:w="519" w:type="pct"/>
            <w:vAlign w:val="bottom"/>
          </w:tcPr>
          <w:p w14:paraId="67AE93C3" w14:textId="77777777" w:rsidR="003B0B68" w:rsidRDefault="00000000" w:rsidP="005069C1">
            <w:pPr>
              <w:jc w:val="right"/>
              <w:rPr>
                <w:rFonts w:asciiTheme="minorHAnsi" w:hAnsiTheme="minorHAnsi"/>
                <w:b/>
                <w:sz w:val="18"/>
                <w:szCs w:val="18"/>
              </w:rPr>
            </w:pPr>
            <w:r>
              <w:rPr>
                <w:rFonts w:asciiTheme="minorHAnsi" w:hAnsiTheme="minorHAnsi"/>
                <w:b/>
                <w:sz w:val="18"/>
                <w:szCs w:val="18"/>
              </w:rPr>
              <w:t>17,718</w:t>
            </w:r>
          </w:p>
        </w:tc>
      </w:tr>
      <w:tr w:rsidR="005121FC" w14:paraId="1A72A7DB" w14:textId="77777777" w:rsidTr="002E36B9">
        <w:tc>
          <w:tcPr>
            <w:tcW w:w="206" w:type="pct"/>
          </w:tcPr>
          <w:p w14:paraId="349EF83E" w14:textId="77777777" w:rsidR="003B0B68" w:rsidRDefault="00000000" w:rsidP="0058652E">
            <w:pPr>
              <w:jc w:val="left"/>
              <w:rPr>
                <w:rFonts w:asciiTheme="minorHAnsi" w:hAnsiTheme="minorHAnsi"/>
                <w:sz w:val="18"/>
                <w:szCs w:val="18"/>
              </w:rPr>
            </w:pPr>
            <w:r>
              <w:rPr>
                <w:rFonts w:asciiTheme="minorHAnsi" w:hAnsiTheme="minorHAnsi"/>
                <w:sz w:val="18"/>
                <w:szCs w:val="18"/>
              </w:rPr>
              <w:t>Support share</w:t>
            </w:r>
          </w:p>
        </w:tc>
        <w:tc>
          <w:tcPr>
            <w:tcW w:w="475" w:type="pct"/>
            <w:vAlign w:val="bottom"/>
          </w:tcPr>
          <w:p w14:paraId="51A630E6"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6FAEC13E"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1E3851A0"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65.00%</w:t>
            </w:r>
          </w:p>
        </w:tc>
        <w:tc>
          <w:tcPr>
            <w:tcW w:w="475" w:type="pct"/>
            <w:vAlign w:val="bottom"/>
          </w:tcPr>
          <w:p w14:paraId="71A02264" w14:textId="77777777" w:rsidR="003B0B68" w:rsidRPr="0017012C" w:rsidRDefault="003B0B68" w:rsidP="004039A2">
            <w:pPr>
              <w:jc w:val="right"/>
              <w:rPr>
                <w:rFonts w:asciiTheme="minorHAnsi" w:hAnsiTheme="minorHAnsi"/>
                <w:sz w:val="18"/>
                <w:szCs w:val="18"/>
              </w:rPr>
            </w:pPr>
          </w:p>
        </w:tc>
        <w:tc>
          <w:tcPr>
            <w:tcW w:w="475" w:type="pct"/>
            <w:vAlign w:val="bottom"/>
          </w:tcPr>
          <w:p w14:paraId="27544A2B" w14:textId="77777777" w:rsidR="003B0B68" w:rsidRPr="0017012C" w:rsidRDefault="003B0B68" w:rsidP="005069C1">
            <w:pPr>
              <w:jc w:val="right"/>
              <w:rPr>
                <w:rFonts w:asciiTheme="minorHAnsi" w:hAnsiTheme="minorHAnsi"/>
                <w:sz w:val="18"/>
                <w:szCs w:val="18"/>
              </w:rPr>
            </w:pPr>
          </w:p>
        </w:tc>
        <w:tc>
          <w:tcPr>
            <w:tcW w:w="475" w:type="pct"/>
            <w:vAlign w:val="bottom"/>
          </w:tcPr>
          <w:p w14:paraId="67AE2691" w14:textId="77777777" w:rsidR="003B0B68" w:rsidRPr="0017012C" w:rsidRDefault="003B0B68" w:rsidP="005069C1">
            <w:pPr>
              <w:jc w:val="right"/>
              <w:rPr>
                <w:rFonts w:asciiTheme="minorHAnsi" w:hAnsiTheme="minorHAnsi"/>
                <w:sz w:val="18"/>
                <w:szCs w:val="18"/>
              </w:rPr>
            </w:pPr>
          </w:p>
        </w:tc>
        <w:tc>
          <w:tcPr>
            <w:tcW w:w="475" w:type="pct"/>
            <w:vAlign w:val="bottom"/>
          </w:tcPr>
          <w:p w14:paraId="1F0A6570" w14:textId="77777777" w:rsidR="003B0B68" w:rsidRPr="0017012C" w:rsidRDefault="003B0B68" w:rsidP="005069C1">
            <w:pPr>
              <w:jc w:val="right"/>
              <w:rPr>
                <w:rFonts w:asciiTheme="minorHAnsi" w:hAnsiTheme="minorHAnsi"/>
                <w:sz w:val="18"/>
                <w:szCs w:val="18"/>
              </w:rPr>
            </w:pPr>
          </w:p>
        </w:tc>
        <w:tc>
          <w:tcPr>
            <w:tcW w:w="475" w:type="pct"/>
            <w:vAlign w:val="bottom"/>
          </w:tcPr>
          <w:p w14:paraId="6CE24E94" w14:textId="77777777" w:rsidR="003B0B68" w:rsidRPr="0017012C" w:rsidRDefault="003B0B68" w:rsidP="005069C1">
            <w:pPr>
              <w:jc w:val="right"/>
              <w:rPr>
                <w:rFonts w:asciiTheme="minorHAnsi" w:hAnsiTheme="minorHAnsi"/>
                <w:sz w:val="18"/>
                <w:szCs w:val="18"/>
              </w:rPr>
            </w:pPr>
          </w:p>
        </w:tc>
        <w:tc>
          <w:tcPr>
            <w:tcW w:w="475" w:type="pct"/>
            <w:vAlign w:val="bottom"/>
          </w:tcPr>
          <w:p w14:paraId="40ED7C40" w14:textId="77777777" w:rsidR="003B0B68" w:rsidRPr="0017012C" w:rsidRDefault="003B0B68" w:rsidP="005069C1">
            <w:pPr>
              <w:jc w:val="right"/>
              <w:rPr>
                <w:rFonts w:asciiTheme="minorHAnsi" w:hAnsiTheme="minorHAnsi"/>
                <w:sz w:val="18"/>
                <w:szCs w:val="18"/>
              </w:rPr>
            </w:pPr>
          </w:p>
        </w:tc>
        <w:tc>
          <w:tcPr>
            <w:tcW w:w="519" w:type="pct"/>
            <w:vAlign w:val="bottom"/>
          </w:tcPr>
          <w:p w14:paraId="71C48015" w14:textId="77777777" w:rsidR="003B0B68" w:rsidRDefault="00000000" w:rsidP="005069C1">
            <w:pPr>
              <w:jc w:val="right"/>
              <w:rPr>
                <w:rFonts w:asciiTheme="minorHAnsi" w:hAnsiTheme="minorHAnsi"/>
                <w:b/>
                <w:sz w:val="18"/>
                <w:szCs w:val="18"/>
              </w:rPr>
            </w:pPr>
            <w:r>
              <w:rPr>
                <w:rFonts w:asciiTheme="minorHAnsi" w:hAnsiTheme="minorHAnsi"/>
                <w:b/>
                <w:sz w:val="18"/>
                <w:szCs w:val="18"/>
              </w:rPr>
              <w:t>65.00%</w:t>
            </w:r>
          </w:p>
        </w:tc>
      </w:tr>
    </w:tbl>
    <w:p w14:paraId="3B9E4AB6" w14:textId="77777777" w:rsidR="009429D5" w:rsidRPr="0017012C" w:rsidRDefault="009429D5" w:rsidP="009429D5">
      <w:pPr>
        <w:rPr>
          <w:rFonts w:asciiTheme="minorHAnsi" w:hAnsiTheme="minorHAnsi"/>
          <w:sz w:val="18"/>
          <w:szCs w:val="18"/>
          <w:lang w:val="en-US"/>
        </w:rPr>
      </w:pPr>
    </w:p>
    <w:p w14:paraId="42A4ECE7" w14:textId="77777777" w:rsidR="006504BB" w:rsidRPr="0017012C" w:rsidRDefault="006504BB">
      <w:pPr>
        <w:rPr>
          <w:rFonts w:asciiTheme="minorHAnsi" w:hAnsiTheme="minorHAnsi"/>
          <w:sz w:val="18"/>
          <w:szCs w:val="18"/>
        </w:rPr>
      </w:pPr>
    </w:p>
    <w:p w14:paraId="4C212A04" w14:textId="77777777" w:rsidR="00562310" w:rsidRPr="00EF737E" w:rsidRDefault="00562310">
      <w:pPr>
        <w:rPr>
          <w:rFonts w:asciiTheme="minorHAnsi" w:hAnsiTheme="minorHAnsi" w:cstheme="minorHAnsi"/>
          <w:b/>
        </w:rPr>
      </w:pPr>
    </w:p>
    <w:tbl>
      <w:tblPr>
        <w:tblStyle w:val="TableGrid"/>
        <w:tblW w:w="0" w:type="auto"/>
        <w:tblLayout w:type="fixed"/>
        <w:tblLook w:val="04A0" w:firstRow="1" w:lastRow="0" w:firstColumn="1" w:lastColumn="0" w:noHBand="0" w:noVBand="1"/>
      </w:tblPr>
      <w:tblGrid>
        <w:gridCol w:w="5637"/>
        <w:gridCol w:w="992"/>
      </w:tblGrid>
      <w:tr w:rsidR="005121FC" w14:paraId="57681407" w14:textId="77777777" w:rsidTr="00D11C6A">
        <w:tc>
          <w:tcPr>
            <w:tcW w:w="5637" w:type="dxa"/>
          </w:tcPr>
          <w:p w14:paraId="2F55BBF6" w14:textId="77777777" w:rsidR="00D11C6A" w:rsidRPr="002674FA" w:rsidRDefault="00000000" w:rsidP="00D11C6A">
            <w:pPr>
              <w:jc w:val="left"/>
              <w:rPr>
                <w:lang w:val="en-US"/>
              </w:rPr>
            </w:pPr>
            <w:r w:rsidRPr="002674FA">
              <w:rPr>
                <w:lang w:val="en-US"/>
              </w:rPr>
              <w:t>Support share of actual c</w:t>
            </w:r>
            <w:r>
              <w:rPr>
                <w:lang w:val="en-US"/>
              </w:rPr>
              <w:t>osts</w:t>
            </w:r>
          </w:p>
        </w:tc>
        <w:tc>
          <w:tcPr>
            <w:tcW w:w="992" w:type="dxa"/>
          </w:tcPr>
          <w:p w14:paraId="0718A469" w14:textId="77777777" w:rsidR="00D11C6A" w:rsidRDefault="00000000" w:rsidP="00D11C6A">
            <w:pPr>
              <w:jc w:val="right"/>
            </w:pPr>
            <w:r>
              <w:rPr>
                <w:rFonts w:ascii="Cambria" w:hAnsi="Cambria"/>
                <w:sz w:val="22"/>
                <w:szCs w:val="22"/>
              </w:rPr>
              <w:t>65.00</w:t>
            </w:r>
            <w:r w:rsidRPr="00D11C6A">
              <w:rPr>
                <w:rFonts w:ascii="Cambria" w:hAnsi="Cambria"/>
                <w:sz w:val="22"/>
                <w:szCs w:val="22"/>
              </w:rPr>
              <w:t>%</w:t>
            </w:r>
          </w:p>
        </w:tc>
      </w:tr>
      <w:tr w:rsidR="005121FC" w14:paraId="105F221D" w14:textId="77777777" w:rsidTr="00D11C6A">
        <w:tc>
          <w:tcPr>
            <w:tcW w:w="5637" w:type="dxa"/>
          </w:tcPr>
          <w:p w14:paraId="4ED5401C" w14:textId="77777777" w:rsidR="00380F12" w:rsidRPr="00380F12" w:rsidRDefault="00000000" w:rsidP="00D11C6A">
            <w:pPr>
              <w:rPr>
                <w:lang w:val="en-US"/>
              </w:rPr>
            </w:pPr>
            <w:r w:rsidRPr="00380F12">
              <w:rPr>
                <w:lang w:val="en-US"/>
              </w:rPr>
              <w:t>Support share of total c</w:t>
            </w:r>
            <w:r>
              <w:rPr>
                <w:lang w:val="en-US"/>
              </w:rPr>
              <w:t>osts</w:t>
            </w:r>
          </w:p>
        </w:tc>
        <w:tc>
          <w:tcPr>
            <w:tcW w:w="992" w:type="dxa"/>
          </w:tcPr>
          <w:p w14:paraId="66095DC4" w14:textId="77777777" w:rsidR="00380F12" w:rsidRPr="00380F12" w:rsidRDefault="00000000" w:rsidP="00D11C6A">
            <w:pPr>
              <w:jc w:val="right"/>
              <w:rPr>
                <w:rFonts w:ascii="Cambria" w:hAnsi="Cambria"/>
                <w:sz w:val="22"/>
                <w:szCs w:val="22"/>
                <w:lang w:val="en-US"/>
              </w:rPr>
            </w:pPr>
            <w:r>
              <w:rPr>
                <w:rFonts w:ascii="Cambria" w:hAnsi="Cambria"/>
                <w:sz w:val="22"/>
                <w:szCs w:val="22"/>
                <w:lang w:val="en-US"/>
              </w:rPr>
              <w:t>65.00%</w:t>
            </w:r>
          </w:p>
        </w:tc>
      </w:tr>
      <w:tr w:rsidR="005121FC" w14:paraId="1847F49A" w14:textId="77777777" w:rsidTr="00D11C6A">
        <w:tc>
          <w:tcPr>
            <w:tcW w:w="5637" w:type="dxa"/>
          </w:tcPr>
          <w:p w14:paraId="2CAC7A51" w14:textId="77777777" w:rsidR="00D11C6A" w:rsidRPr="002674FA" w:rsidRDefault="00000000" w:rsidP="00D11C6A">
            <w:pPr>
              <w:jc w:val="left"/>
              <w:rPr>
                <w:lang w:val="en-US"/>
              </w:rPr>
            </w:pPr>
            <w:r w:rsidRPr="002674FA">
              <w:rPr>
                <w:lang w:val="en-US"/>
              </w:rPr>
              <w:t xml:space="preserve">Support share of </w:t>
            </w:r>
            <w:r>
              <w:rPr>
                <w:lang w:val="en-US"/>
              </w:rPr>
              <w:t>financing base for support</w:t>
            </w:r>
          </w:p>
        </w:tc>
        <w:tc>
          <w:tcPr>
            <w:tcW w:w="992" w:type="dxa"/>
          </w:tcPr>
          <w:p w14:paraId="6FDD4FB6" w14:textId="77777777" w:rsidR="00D11C6A" w:rsidRDefault="00000000" w:rsidP="00D11C6A">
            <w:pPr>
              <w:jc w:val="right"/>
            </w:pPr>
            <w:r>
              <w:rPr>
                <w:rFonts w:ascii="Cambria" w:hAnsi="Cambria"/>
                <w:sz w:val="22"/>
                <w:szCs w:val="22"/>
              </w:rPr>
              <w:t>65.00</w:t>
            </w:r>
            <w:r w:rsidRPr="00D11C6A">
              <w:rPr>
                <w:rFonts w:ascii="Cambria" w:hAnsi="Cambria"/>
                <w:sz w:val="22"/>
                <w:szCs w:val="22"/>
              </w:rPr>
              <w:t>%</w:t>
            </w:r>
          </w:p>
        </w:tc>
      </w:tr>
      <w:tr w:rsidR="005121FC" w14:paraId="112B6D6E" w14:textId="77777777" w:rsidTr="00D11C6A">
        <w:tc>
          <w:tcPr>
            <w:tcW w:w="5637" w:type="dxa"/>
          </w:tcPr>
          <w:p w14:paraId="1B7F789C" w14:textId="77777777" w:rsidR="00D11C6A" w:rsidRPr="002674FA" w:rsidRDefault="00000000" w:rsidP="00D11C6A">
            <w:pPr>
              <w:jc w:val="left"/>
              <w:rPr>
                <w:lang w:val="en-US"/>
              </w:rPr>
            </w:pPr>
            <w:r w:rsidRPr="002674FA">
              <w:rPr>
                <w:lang w:val="en-US"/>
              </w:rPr>
              <w:t>Support share of total f</w:t>
            </w:r>
            <w:r>
              <w:rPr>
                <w:lang w:val="en-US"/>
              </w:rPr>
              <w:t>inancing</w:t>
            </w:r>
          </w:p>
        </w:tc>
        <w:tc>
          <w:tcPr>
            <w:tcW w:w="992" w:type="dxa"/>
          </w:tcPr>
          <w:p w14:paraId="0442C926" w14:textId="77777777" w:rsidR="00D11C6A" w:rsidRDefault="00000000" w:rsidP="00D11C6A">
            <w:pPr>
              <w:jc w:val="right"/>
            </w:pPr>
            <w:r>
              <w:rPr>
                <w:rFonts w:ascii="Cambria" w:hAnsi="Cambria"/>
                <w:sz w:val="22"/>
                <w:szCs w:val="22"/>
              </w:rPr>
              <w:t>65.00</w:t>
            </w:r>
            <w:r w:rsidRPr="00D11C6A">
              <w:rPr>
                <w:rFonts w:ascii="Cambria" w:hAnsi="Cambria"/>
                <w:sz w:val="22"/>
                <w:szCs w:val="22"/>
              </w:rPr>
              <w:t>%</w:t>
            </w:r>
          </w:p>
        </w:tc>
      </w:tr>
      <w:tr w:rsidR="005121FC" w14:paraId="1AEBB786" w14:textId="77777777" w:rsidTr="00D11C6A">
        <w:tc>
          <w:tcPr>
            <w:tcW w:w="5637" w:type="dxa"/>
          </w:tcPr>
          <w:p w14:paraId="4A11D865" w14:textId="77777777" w:rsidR="00D11C6A" w:rsidRPr="002674FA" w:rsidRDefault="00000000" w:rsidP="00D11C6A">
            <w:pPr>
              <w:jc w:val="left"/>
              <w:rPr>
                <w:lang w:val="en-US"/>
              </w:rPr>
            </w:pPr>
            <w:r w:rsidRPr="002674FA">
              <w:rPr>
                <w:lang w:val="en-US"/>
              </w:rPr>
              <w:t>Support share of other p</w:t>
            </w:r>
            <w:r>
              <w:rPr>
                <w:lang w:val="en-US"/>
              </w:rPr>
              <w:t>ublic co-financing</w:t>
            </w:r>
          </w:p>
        </w:tc>
        <w:tc>
          <w:tcPr>
            <w:tcW w:w="992" w:type="dxa"/>
          </w:tcPr>
          <w:p w14:paraId="29A786D1" w14:textId="77777777" w:rsidR="00D11C6A" w:rsidRDefault="00000000" w:rsidP="00D11C6A">
            <w:pPr>
              <w:jc w:val="right"/>
            </w:pPr>
            <w:r>
              <w:rPr>
                <w:rFonts w:ascii="Cambria" w:hAnsi="Cambria"/>
                <w:sz w:val="22"/>
                <w:szCs w:val="22"/>
              </w:rPr>
              <w:t>25.00</w:t>
            </w:r>
            <w:r w:rsidRPr="00D11C6A">
              <w:rPr>
                <w:rFonts w:ascii="Cambria" w:hAnsi="Cambria"/>
                <w:sz w:val="22"/>
                <w:szCs w:val="22"/>
              </w:rPr>
              <w:t>%</w:t>
            </w:r>
          </w:p>
        </w:tc>
      </w:tr>
      <w:tr w:rsidR="005121FC" w14:paraId="683A6FC3" w14:textId="77777777" w:rsidTr="00D11C6A">
        <w:tc>
          <w:tcPr>
            <w:tcW w:w="5637" w:type="dxa"/>
          </w:tcPr>
          <w:p w14:paraId="5FEC60FA" w14:textId="77777777" w:rsidR="003810B1" w:rsidRPr="002674FA" w:rsidRDefault="00000000" w:rsidP="003810B1">
            <w:pPr>
              <w:jc w:val="left"/>
              <w:rPr>
                <w:lang w:val="en-US"/>
              </w:rPr>
            </w:pPr>
            <w:r w:rsidRPr="002674FA">
              <w:rPr>
                <w:lang w:val="en-US"/>
              </w:rPr>
              <w:t>Support share of public c</w:t>
            </w:r>
            <w:r>
              <w:rPr>
                <w:lang w:val="en-US"/>
              </w:rPr>
              <w:t>o-financing</w:t>
            </w:r>
          </w:p>
        </w:tc>
        <w:tc>
          <w:tcPr>
            <w:tcW w:w="992" w:type="dxa"/>
          </w:tcPr>
          <w:p w14:paraId="0A5133BC" w14:textId="77777777" w:rsidR="003810B1" w:rsidRDefault="00000000" w:rsidP="00D11C6A">
            <w:pPr>
              <w:jc w:val="right"/>
              <w:rPr>
                <w:rFonts w:ascii="Cambria" w:hAnsi="Cambria"/>
                <w:sz w:val="22"/>
                <w:szCs w:val="22"/>
              </w:rPr>
            </w:pPr>
            <w:r>
              <w:rPr>
                <w:rFonts w:ascii="Cambria" w:hAnsi="Cambria"/>
                <w:sz w:val="22"/>
                <w:szCs w:val="22"/>
              </w:rPr>
              <w:t>90.00%</w:t>
            </w:r>
          </w:p>
        </w:tc>
      </w:tr>
      <w:tr w:rsidR="005121FC" w14:paraId="089385CE" w14:textId="77777777" w:rsidTr="00D11C6A">
        <w:tc>
          <w:tcPr>
            <w:tcW w:w="5637" w:type="dxa"/>
          </w:tcPr>
          <w:p w14:paraId="24DE7C16" w14:textId="77777777" w:rsidR="00D11C6A" w:rsidRPr="002674FA" w:rsidRDefault="00000000" w:rsidP="00D11C6A">
            <w:pPr>
              <w:jc w:val="left"/>
              <w:rPr>
                <w:lang w:val="en-US"/>
              </w:rPr>
            </w:pPr>
            <w:r w:rsidRPr="002674FA">
              <w:rPr>
                <w:lang w:val="en-US"/>
              </w:rPr>
              <w:t>Support share of private c</w:t>
            </w:r>
            <w:r>
              <w:rPr>
                <w:lang w:val="en-US"/>
              </w:rPr>
              <w:t>o-financing</w:t>
            </w:r>
          </w:p>
        </w:tc>
        <w:tc>
          <w:tcPr>
            <w:tcW w:w="992" w:type="dxa"/>
          </w:tcPr>
          <w:p w14:paraId="064B0F38" w14:textId="77777777" w:rsidR="00D11C6A" w:rsidRDefault="00000000" w:rsidP="00D11C6A">
            <w:pPr>
              <w:jc w:val="right"/>
            </w:pPr>
            <w:r>
              <w:rPr>
                <w:rFonts w:ascii="Cambria" w:hAnsi="Cambria"/>
                <w:sz w:val="22"/>
                <w:szCs w:val="22"/>
              </w:rPr>
              <w:t>10.00</w:t>
            </w:r>
            <w:r w:rsidRPr="00D11C6A">
              <w:rPr>
                <w:rFonts w:ascii="Cambria" w:hAnsi="Cambria"/>
                <w:sz w:val="22"/>
                <w:szCs w:val="22"/>
              </w:rPr>
              <w:t>%</w:t>
            </w:r>
          </w:p>
        </w:tc>
      </w:tr>
    </w:tbl>
    <w:p w14:paraId="1E80D4A1" w14:textId="77777777" w:rsidR="00D11C6A" w:rsidRDefault="00D11C6A" w:rsidP="00BC5A0D"/>
    <w:p w14:paraId="4F69DF15" w14:textId="77777777" w:rsidR="00581901" w:rsidRPr="00D11C6A" w:rsidRDefault="00581901">
      <w:pPr>
        <w:rPr>
          <w:rFonts w:ascii="Cambria" w:hAnsi="Cambria"/>
          <w:sz w:val="22"/>
          <w:szCs w:val="22"/>
        </w:rPr>
      </w:pPr>
    </w:p>
    <w:p w14:paraId="2BA0041E" w14:textId="77777777" w:rsidR="00EF737E" w:rsidRDefault="00000000">
      <w:pPr>
        <w:spacing w:after="200" w:line="276" w:lineRule="auto"/>
        <w:rPr>
          <w:rFonts w:asciiTheme="minorHAnsi" w:hAnsiTheme="minorHAnsi" w:cstheme="minorHAnsi"/>
        </w:rPr>
      </w:pPr>
      <w:r>
        <w:rPr>
          <w:rFonts w:asciiTheme="minorHAnsi" w:hAnsiTheme="minorHAnsi" w:cstheme="minorHAnsi"/>
        </w:rPr>
        <w:br w:type="page"/>
      </w:r>
    </w:p>
    <w:p w14:paraId="34CAC46C" w14:textId="77777777" w:rsidR="001F71CB" w:rsidRDefault="00000000" w:rsidP="001F71CB">
      <w:pPr>
        <w:pStyle w:val="Rubrik2numrerad"/>
      </w:pPr>
      <w:r>
        <w:lastRenderedPageBreak/>
        <w:t>Nor</w:t>
      </w:r>
      <w:r w:rsidR="008A47DB">
        <w:t>wegian</w:t>
      </w:r>
      <w:r>
        <w:t xml:space="preserve"> budget</w:t>
      </w:r>
    </w:p>
    <w:p w14:paraId="61DE2EAF" w14:textId="77777777" w:rsidR="001F71CB" w:rsidRDefault="00000000" w:rsidP="001F71CB">
      <w:pPr>
        <w:rPr>
          <w:rFonts w:asciiTheme="minorHAnsi" w:hAnsiTheme="minorHAnsi" w:cstheme="minorHAnsi"/>
          <w:b/>
        </w:rPr>
      </w:pPr>
      <w:r>
        <w:rPr>
          <w:rFonts w:asciiTheme="minorHAnsi" w:hAnsiTheme="minorHAnsi" w:cstheme="minorHAnsi"/>
          <w:b/>
        </w:rPr>
        <w:t>Costs</w:t>
      </w:r>
    </w:p>
    <w:p w14:paraId="23B1EC68" w14:textId="77777777" w:rsidR="001F71CB" w:rsidRPr="001F71CB" w:rsidRDefault="001F71CB" w:rsidP="001F71CB">
      <w:pPr>
        <w:rPr>
          <w:rFonts w:asciiTheme="minorHAnsi" w:hAnsiTheme="minorHAnsi"/>
          <w:sz w:val="18"/>
          <w:szCs w:val="18"/>
          <w:lang w:val="en-US"/>
        </w:rPr>
      </w:pPr>
    </w:p>
    <w:tbl>
      <w:tblPr>
        <w:tblStyle w:val="TableGrid"/>
        <w:tblW w:w="0" w:type="auto"/>
        <w:tblLook w:val="04A0" w:firstRow="1" w:lastRow="0" w:firstColumn="1" w:lastColumn="0" w:noHBand="0" w:noVBand="1"/>
      </w:tblPr>
      <w:tblGrid>
        <w:gridCol w:w="1410"/>
        <w:gridCol w:w="1181"/>
        <w:gridCol w:w="562"/>
        <w:gridCol w:w="33"/>
        <w:gridCol w:w="28"/>
        <w:gridCol w:w="568"/>
        <w:gridCol w:w="6"/>
        <w:gridCol w:w="565"/>
        <w:gridCol w:w="569"/>
        <w:gridCol w:w="649"/>
        <w:gridCol w:w="649"/>
        <w:gridCol w:w="627"/>
        <w:gridCol w:w="25"/>
        <w:gridCol w:w="649"/>
        <w:gridCol w:w="974"/>
      </w:tblGrid>
      <w:tr w:rsidR="005121FC" w14:paraId="2A1BB31A" w14:textId="77777777" w:rsidTr="005C4393">
        <w:trPr>
          <w:tblHeader/>
        </w:trPr>
        <w:tc>
          <w:tcPr>
            <w:tcW w:w="1425" w:type="dxa"/>
            <w:shd w:val="clear" w:color="auto" w:fill="DBE5F1" w:themeFill="accent1" w:themeFillTint="33"/>
          </w:tcPr>
          <w:p w14:paraId="7BC71CC8" w14:textId="77777777" w:rsidR="002A7410" w:rsidRPr="00577D5C" w:rsidRDefault="00000000" w:rsidP="0081532A">
            <w:pPr>
              <w:jc w:val="left"/>
              <w:rPr>
                <w:rFonts w:asciiTheme="minorHAnsi" w:hAnsiTheme="minorHAnsi"/>
                <w:b/>
                <w:sz w:val="18"/>
                <w:szCs w:val="18"/>
              </w:rPr>
            </w:pPr>
            <w:r>
              <w:rPr>
                <w:rFonts w:asciiTheme="minorHAnsi" w:hAnsiTheme="minorHAnsi"/>
                <w:b/>
                <w:sz w:val="18"/>
                <w:szCs w:val="18"/>
              </w:rPr>
              <w:t>Cost categories</w:t>
            </w:r>
          </w:p>
        </w:tc>
        <w:tc>
          <w:tcPr>
            <w:tcW w:w="1291" w:type="dxa"/>
            <w:shd w:val="clear" w:color="auto" w:fill="DBE5F1" w:themeFill="accent1" w:themeFillTint="33"/>
          </w:tcPr>
          <w:p w14:paraId="20A81E0B" w14:textId="2B9F4FA8" w:rsidR="002A7410" w:rsidRPr="00577D5C" w:rsidRDefault="00000000" w:rsidP="007429F5">
            <w:pPr>
              <w:jc w:val="center"/>
              <w:rPr>
                <w:rFonts w:asciiTheme="minorHAnsi" w:hAnsiTheme="minorHAnsi"/>
                <w:b/>
                <w:sz w:val="18"/>
                <w:szCs w:val="18"/>
              </w:rPr>
            </w:pPr>
            <w:proofErr w:type="spellStart"/>
            <w:r>
              <w:rPr>
                <w:rFonts w:asciiTheme="minorHAnsi" w:hAnsiTheme="minorHAnsi"/>
                <w:b/>
                <w:sz w:val="18"/>
                <w:szCs w:val="18"/>
              </w:rPr>
              <w:t>Kvensk</w:t>
            </w:r>
            <w:proofErr w:type="spellEnd"/>
            <w:r>
              <w:rPr>
                <w:rFonts w:asciiTheme="minorHAnsi" w:hAnsiTheme="minorHAnsi"/>
                <w:b/>
                <w:sz w:val="18"/>
                <w:szCs w:val="18"/>
              </w:rPr>
              <w:t xml:space="preserve"> Finsk </w:t>
            </w:r>
            <w:proofErr w:type="spellStart"/>
            <w:r w:rsidR="004A61B5">
              <w:rPr>
                <w:rFonts w:asciiTheme="minorHAnsi" w:hAnsiTheme="minorHAnsi"/>
                <w:b/>
                <w:sz w:val="18"/>
                <w:szCs w:val="18"/>
              </w:rPr>
              <w:t>Riksforbund</w:t>
            </w:r>
            <w:proofErr w:type="spellEnd"/>
          </w:p>
        </w:tc>
        <w:tc>
          <w:tcPr>
            <w:tcW w:w="1291" w:type="dxa"/>
            <w:gridSpan w:val="2"/>
            <w:shd w:val="clear" w:color="auto" w:fill="DBE5F1" w:themeFill="accent1" w:themeFillTint="33"/>
          </w:tcPr>
          <w:p w14:paraId="6C95495C" w14:textId="77777777" w:rsidR="002A7410" w:rsidRPr="00577D5C" w:rsidRDefault="002A7410" w:rsidP="007429F5">
            <w:pPr>
              <w:jc w:val="center"/>
              <w:rPr>
                <w:rFonts w:asciiTheme="minorHAnsi" w:hAnsiTheme="minorHAnsi"/>
                <w:b/>
                <w:sz w:val="18"/>
                <w:szCs w:val="18"/>
              </w:rPr>
            </w:pPr>
          </w:p>
        </w:tc>
        <w:tc>
          <w:tcPr>
            <w:tcW w:w="1295" w:type="dxa"/>
            <w:gridSpan w:val="3"/>
            <w:shd w:val="clear" w:color="auto" w:fill="DBE5F1" w:themeFill="accent1" w:themeFillTint="33"/>
          </w:tcPr>
          <w:p w14:paraId="362C458F" w14:textId="77777777" w:rsidR="002A7410" w:rsidRPr="00577D5C" w:rsidRDefault="002A7410" w:rsidP="007429F5">
            <w:pPr>
              <w:jc w:val="center"/>
              <w:rPr>
                <w:rFonts w:asciiTheme="minorHAnsi" w:hAnsiTheme="minorHAnsi"/>
                <w:b/>
                <w:sz w:val="18"/>
                <w:szCs w:val="18"/>
              </w:rPr>
            </w:pPr>
          </w:p>
        </w:tc>
        <w:tc>
          <w:tcPr>
            <w:tcW w:w="1210" w:type="dxa"/>
            <w:shd w:val="clear" w:color="auto" w:fill="DBE5F1" w:themeFill="accent1" w:themeFillTint="33"/>
          </w:tcPr>
          <w:p w14:paraId="5B755198" w14:textId="77777777" w:rsidR="002A7410" w:rsidRPr="00577D5C" w:rsidRDefault="002A7410" w:rsidP="007429F5">
            <w:pPr>
              <w:jc w:val="center"/>
              <w:rPr>
                <w:rFonts w:asciiTheme="minorHAnsi" w:hAnsiTheme="minorHAnsi"/>
                <w:b/>
                <w:sz w:val="18"/>
                <w:szCs w:val="18"/>
              </w:rPr>
            </w:pPr>
          </w:p>
        </w:tc>
        <w:tc>
          <w:tcPr>
            <w:tcW w:w="1219" w:type="dxa"/>
            <w:shd w:val="clear" w:color="auto" w:fill="DBE5F1" w:themeFill="accent1" w:themeFillTint="33"/>
          </w:tcPr>
          <w:p w14:paraId="3EC81B78"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1DD2AFF9" w14:textId="77777777" w:rsidR="002A7410" w:rsidRPr="00577D5C" w:rsidRDefault="008839B0" w:rsidP="007429F5">
            <w:pPr>
              <w:jc w:val="center"/>
              <w:rPr>
                <w:rFonts w:asciiTheme="minorHAnsi" w:hAnsiTheme="minorHAnsi"/>
                <w:b/>
                <w:sz w:val="18"/>
                <w:szCs w:val="18"/>
              </w:rPr>
            </w:pPr>
            <w:r>
              <w:t xml:space="preserve"> </w:t>
            </w:r>
          </w:p>
        </w:tc>
        <w:tc>
          <w:tcPr>
            <w:tcW w:w="1449" w:type="dxa"/>
            <w:shd w:val="clear" w:color="auto" w:fill="DBE5F1" w:themeFill="accent1" w:themeFillTint="33"/>
          </w:tcPr>
          <w:p w14:paraId="36B5B415" w14:textId="77777777" w:rsidR="002A7410" w:rsidRPr="00577D5C" w:rsidRDefault="002A7410" w:rsidP="007429F5">
            <w:pPr>
              <w:jc w:val="center"/>
              <w:rPr>
                <w:rFonts w:asciiTheme="minorHAnsi" w:hAnsiTheme="minorHAnsi"/>
                <w:b/>
                <w:sz w:val="18"/>
                <w:szCs w:val="18"/>
              </w:rPr>
            </w:pPr>
          </w:p>
        </w:tc>
        <w:tc>
          <w:tcPr>
            <w:tcW w:w="1449" w:type="dxa"/>
            <w:gridSpan w:val="2"/>
            <w:shd w:val="clear" w:color="auto" w:fill="DBE5F1" w:themeFill="accent1" w:themeFillTint="33"/>
          </w:tcPr>
          <w:p w14:paraId="73CA4E2F" w14:textId="77777777" w:rsidR="002A7410" w:rsidRPr="00577D5C" w:rsidRDefault="002A7410" w:rsidP="007429F5">
            <w:pPr>
              <w:jc w:val="center"/>
              <w:rPr>
                <w:rFonts w:asciiTheme="minorHAnsi" w:hAnsiTheme="minorHAnsi"/>
                <w:b/>
                <w:sz w:val="18"/>
                <w:szCs w:val="18"/>
              </w:rPr>
            </w:pPr>
          </w:p>
        </w:tc>
        <w:tc>
          <w:tcPr>
            <w:tcW w:w="1449" w:type="dxa"/>
            <w:shd w:val="clear" w:color="auto" w:fill="DBE5F1" w:themeFill="accent1" w:themeFillTint="33"/>
          </w:tcPr>
          <w:p w14:paraId="332668FF" w14:textId="77777777" w:rsidR="002A7410" w:rsidRPr="00577D5C" w:rsidRDefault="002A7410" w:rsidP="007429F5">
            <w:pPr>
              <w:jc w:val="center"/>
              <w:rPr>
                <w:rFonts w:asciiTheme="minorHAnsi" w:hAnsiTheme="minorHAnsi"/>
                <w:b/>
                <w:sz w:val="18"/>
                <w:szCs w:val="18"/>
              </w:rPr>
            </w:pPr>
          </w:p>
        </w:tc>
        <w:tc>
          <w:tcPr>
            <w:tcW w:w="1454" w:type="dxa"/>
            <w:shd w:val="clear" w:color="auto" w:fill="DBE5F1" w:themeFill="accent1" w:themeFillTint="33"/>
          </w:tcPr>
          <w:p w14:paraId="6396C54B" w14:textId="77777777" w:rsidR="002A7410" w:rsidRPr="00577D5C" w:rsidRDefault="00000000" w:rsidP="007429F5">
            <w:pPr>
              <w:jc w:val="center"/>
              <w:rPr>
                <w:rFonts w:asciiTheme="minorHAnsi" w:hAnsiTheme="minorHAnsi"/>
                <w:b/>
                <w:sz w:val="18"/>
                <w:szCs w:val="18"/>
              </w:rPr>
            </w:pPr>
            <w:r>
              <w:rPr>
                <w:rFonts w:asciiTheme="minorHAnsi" w:hAnsiTheme="minorHAnsi"/>
                <w:b/>
                <w:sz w:val="18"/>
                <w:szCs w:val="18"/>
              </w:rPr>
              <w:t>Total</w:t>
            </w:r>
          </w:p>
        </w:tc>
      </w:tr>
      <w:tr w:rsidR="005121FC" w14:paraId="23008394" w14:textId="77777777" w:rsidTr="0044131A">
        <w:tc>
          <w:tcPr>
            <w:tcW w:w="1425" w:type="dxa"/>
          </w:tcPr>
          <w:p w14:paraId="03B2B2A8"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Staff cost: Norwegian coordinator (6 monhs x 25 %)</w:t>
            </w:r>
          </w:p>
        </w:tc>
        <w:tc>
          <w:tcPr>
            <w:tcW w:w="1291" w:type="dxa"/>
            <w:vAlign w:val="bottom"/>
          </w:tcPr>
          <w:p w14:paraId="797C921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7,500</w:t>
            </w:r>
          </w:p>
        </w:tc>
        <w:tc>
          <w:tcPr>
            <w:tcW w:w="1291" w:type="dxa"/>
            <w:gridSpan w:val="2"/>
            <w:vAlign w:val="bottom"/>
          </w:tcPr>
          <w:p w14:paraId="3AFCC1D6" w14:textId="77777777" w:rsidR="002A7410" w:rsidRPr="00577D5C" w:rsidRDefault="002A7410" w:rsidP="0044131A">
            <w:pPr>
              <w:jc w:val="right"/>
              <w:rPr>
                <w:rFonts w:asciiTheme="minorHAnsi" w:hAnsiTheme="minorHAnsi"/>
                <w:sz w:val="18"/>
                <w:szCs w:val="18"/>
              </w:rPr>
            </w:pPr>
          </w:p>
        </w:tc>
        <w:tc>
          <w:tcPr>
            <w:tcW w:w="1295" w:type="dxa"/>
            <w:gridSpan w:val="3"/>
            <w:vAlign w:val="bottom"/>
          </w:tcPr>
          <w:p w14:paraId="0DA50DFB" w14:textId="77777777" w:rsidR="002A7410" w:rsidRPr="00577D5C" w:rsidRDefault="002A7410" w:rsidP="0044131A">
            <w:pPr>
              <w:jc w:val="right"/>
              <w:rPr>
                <w:rFonts w:asciiTheme="minorHAnsi" w:hAnsiTheme="minorHAnsi"/>
                <w:sz w:val="18"/>
                <w:szCs w:val="18"/>
              </w:rPr>
            </w:pPr>
          </w:p>
        </w:tc>
        <w:tc>
          <w:tcPr>
            <w:tcW w:w="1210" w:type="dxa"/>
            <w:vAlign w:val="bottom"/>
          </w:tcPr>
          <w:p w14:paraId="1016047E" w14:textId="77777777" w:rsidR="002A7410" w:rsidRPr="00577D5C" w:rsidRDefault="002A7410" w:rsidP="0044131A">
            <w:pPr>
              <w:jc w:val="right"/>
              <w:rPr>
                <w:rFonts w:asciiTheme="minorHAnsi" w:hAnsiTheme="minorHAnsi"/>
                <w:sz w:val="18"/>
                <w:szCs w:val="18"/>
              </w:rPr>
            </w:pPr>
          </w:p>
        </w:tc>
        <w:tc>
          <w:tcPr>
            <w:tcW w:w="1219" w:type="dxa"/>
            <w:vAlign w:val="bottom"/>
          </w:tcPr>
          <w:p w14:paraId="37B712FE" w14:textId="77777777" w:rsidR="002A7410" w:rsidRPr="00577D5C" w:rsidRDefault="002A7410" w:rsidP="0044131A">
            <w:pPr>
              <w:jc w:val="right"/>
              <w:rPr>
                <w:rFonts w:asciiTheme="minorHAnsi" w:hAnsiTheme="minorHAnsi"/>
                <w:sz w:val="18"/>
                <w:szCs w:val="18"/>
              </w:rPr>
            </w:pPr>
          </w:p>
        </w:tc>
        <w:tc>
          <w:tcPr>
            <w:tcW w:w="1449" w:type="dxa"/>
            <w:vAlign w:val="bottom"/>
          </w:tcPr>
          <w:p w14:paraId="05605D1D" w14:textId="77777777" w:rsidR="002A7410" w:rsidRPr="00577D5C" w:rsidRDefault="002A7410" w:rsidP="008839B0">
            <w:pPr>
              <w:jc w:val="right"/>
              <w:rPr>
                <w:rFonts w:asciiTheme="minorHAnsi" w:hAnsiTheme="minorHAnsi"/>
                <w:sz w:val="18"/>
                <w:szCs w:val="18"/>
              </w:rPr>
            </w:pPr>
          </w:p>
        </w:tc>
        <w:tc>
          <w:tcPr>
            <w:tcW w:w="1449" w:type="dxa"/>
            <w:vAlign w:val="bottom"/>
          </w:tcPr>
          <w:p w14:paraId="5CE0D5E9"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387B2436" w14:textId="77777777" w:rsidR="002A7410" w:rsidRPr="00577D5C" w:rsidRDefault="002A7410" w:rsidP="0044131A">
            <w:pPr>
              <w:jc w:val="right"/>
              <w:rPr>
                <w:rFonts w:asciiTheme="minorHAnsi" w:hAnsiTheme="minorHAnsi"/>
                <w:sz w:val="18"/>
                <w:szCs w:val="18"/>
              </w:rPr>
            </w:pPr>
          </w:p>
        </w:tc>
        <w:tc>
          <w:tcPr>
            <w:tcW w:w="1449" w:type="dxa"/>
            <w:vAlign w:val="bottom"/>
          </w:tcPr>
          <w:p w14:paraId="6728F9EA" w14:textId="77777777" w:rsidR="002A7410" w:rsidRPr="00577D5C" w:rsidRDefault="002A7410" w:rsidP="0044131A">
            <w:pPr>
              <w:jc w:val="right"/>
              <w:rPr>
                <w:rFonts w:asciiTheme="minorHAnsi" w:hAnsiTheme="minorHAnsi"/>
                <w:sz w:val="18"/>
                <w:szCs w:val="18"/>
              </w:rPr>
            </w:pPr>
          </w:p>
        </w:tc>
        <w:tc>
          <w:tcPr>
            <w:tcW w:w="1454" w:type="dxa"/>
            <w:vAlign w:val="bottom"/>
          </w:tcPr>
          <w:p w14:paraId="2A087F1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7,500</w:t>
            </w:r>
          </w:p>
        </w:tc>
      </w:tr>
      <w:tr w:rsidR="005121FC" w14:paraId="3B170098" w14:textId="77777777" w:rsidTr="0044131A">
        <w:tc>
          <w:tcPr>
            <w:tcW w:w="1425" w:type="dxa"/>
          </w:tcPr>
          <w:p w14:paraId="65C47FA8"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Office and administrative costs 15%</w:t>
            </w:r>
          </w:p>
        </w:tc>
        <w:tc>
          <w:tcPr>
            <w:tcW w:w="1291" w:type="dxa"/>
            <w:vAlign w:val="bottom"/>
          </w:tcPr>
          <w:p w14:paraId="3E62476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1,125</w:t>
            </w:r>
          </w:p>
        </w:tc>
        <w:tc>
          <w:tcPr>
            <w:tcW w:w="1291" w:type="dxa"/>
            <w:gridSpan w:val="2"/>
            <w:vAlign w:val="bottom"/>
          </w:tcPr>
          <w:p w14:paraId="5B59AEBA" w14:textId="77777777" w:rsidR="002A7410" w:rsidRPr="00577D5C" w:rsidRDefault="002A7410" w:rsidP="0044131A">
            <w:pPr>
              <w:jc w:val="right"/>
              <w:rPr>
                <w:rFonts w:asciiTheme="minorHAnsi" w:hAnsiTheme="minorHAnsi"/>
                <w:sz w:val="18"/>
                <w:szCs w:val="18"/>
              </w:rPr>
            </w:pPr>
          </w:p>
        </w:tc>
        <w:tc>
          <w:tcPr>
            <w:tcW w:w="1295" w:type="dxa"/>
            <w:gridSpan w:val="3"/>
            <w:vAlign w:val="bottom"/>
          </w:tcPr>
          <w:p w14:paraId="1A9108E3" w14:textId="77777777" w:rsidR="002A7410" w:rsidRPr="00577D5C" w:rsidRDefault="002A7410" w:rsidP="0044131A">
            <w:pPr>
              <w:jc w:val="right"/>
              <w:rPr>
                <w:rFonts w:asciiTheme="minorHAnsi" w:hAnsiTheme="minorHAnsi"/>
                <w:sz w:val="18"/>
                <w:szCs w:val="18"/>
              </w:rPr>
            </w:pPr>
          </w:p>
        </w:tc>
        <w:tc>
          <w:tcPr>
            <w:tcW w:w="1210" w:type="dxa"/>
            <w:vAlign w:val="bottom"/>
          </w:tcPr>
          <w:p w14:paraId="490EB4D8" w14:textId="77777777" w:rsidR="002A7410" w:rsidRPr="00577D5C" w:rsidRDefault="002A7410" w:rsidP="0044131A">
            <w:pPr>
              <w:jc w:val="right"/>
              <w:rPr>
                <w:rFonts w:asciiTheme="minorHAnsi" w:hAnsiTheme="minorHAnsi"/>
                <w:sz w:val="18"/>
                <w:szCs w:val="18"/>
              </w:rPr>
            </w:pPr>
          </w:p>
        </w:tc>
        <w:tc>
          <w:tcPr>
            <w:tcW w:w="1219" w:type="dxa"/>
            <w:vAlign w:val="bottom"/>
          </w:tcPr>
          <w:p w14:paraId="543CAE24" w14:textId="77777777" w:rsidR="002A7410" w:rsidRPr="00577D5C" w:rsidRDefault="002A7410" w:rsidP="0044131A">
            <w:pPr>
              <w:jc w:val="right"/>
              <w:rPr>
                <w:rFonts w:asciiTheme="minorHAnsi" w:hAnsiTheme="minorHAnsi"/>
                <w:sz w:val="18"/>
                <w:szCs w:val="18"/>
              </w:rPr>
            </w:pPr>
          </w:p>
        </w:tc>
        <w:tc>
          <w:tcPr>
            <w:tcW w:w="1449" w:type="dxa"/>
            <w:vAlign w:val="bottom"/>
          </w:tcPr>
          <w:p w14:paraId="36F17598" w14:textId="77777777" w:rsidR="002A7410" w:rsidRPr="00577D5C" w:rsidRDefault="002A7410" w:rsidP="0044131A">
            <w:pPr>
              <w:jc w:val="right"/>
              <w:rPr>
                <w:rFonts w:asciiTheme="minorHAnsi" w:hAnsiTheme="minorHAnsi"/>
                <w:sz w:val="18"/>
                <w:szCs w:val="18"/>
              </w:rPr>
            </w:pPr>
          </w:p>
        </w:tc>
        <w:tc>
          <w:tcPr>
            <w:tcW w:w="1449" w:type="dxa"/>
            <w:vAlign w:val="bottom"/>
          </w:tcPr>
          <w:p w14:paraId="68390BE0"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6F899166" w14:textId="77777777" w:rsidR="002A7410" w:rsidRPr="00577D5C" w:rsidRDefault="002A7410" w:rsidP="0044131A">
            <w:pPr>
              <w:jc w:val="right"/>
              <w:rPr>
                <w:rFonts w:asciiTheme="minorHAnsi" w:hAnsiTheme="minorHAnsi"/>
                <w:sz w:val="18"/>
                <w:szCs w:val="18"/>
              </w:rPr>
            </w:pPr>
          </w:p>
        </w:tc>
        <w:tc>
          <w:tcPr>
            <w:tcW w:w="1449" w:type="dxa"/>
            <w:vAlign w:val="bottom"/>
          </w:tcPr>
          <w:p w14:paraId="0B9BEE05" w14:textId="77777777" w:rsidR="002A7410" w:rsidRPr="00577D5C" w:rsidRDefault="002A7410" w:rsidP="0044131A">
            <w:pPr>
              <w:jc w:val="right"/>
              <w:rPr>
                <w:rFonts w:asciiTheme="minorHAnsi" w:hAnsiTheme="minorHAnsi"/>
                <w:sz w:val="18"/>
                <w:szCs w:val="18"/>
              </w:rPr>
            </w:pPr>
          </w:p>
        </w:tc>
        <w:tc>
          <w:tcPr>
            <w:tcW w:w="1454" w:type="dxa"/>
            <w:vAlign w:val="bottom"/>
          </w:tcPr>
          <w:p w14:paraId="7806E1F2"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1,125</w:t>
            </w:r>
          </w:p>
        </w:tc>
      </w:tr>
      <w:tr w:rsidR="005121FC" w14:paraId="3C40D9F1" w14:textId="77777777" w:rsidTr="0044131A">
        <w:tc>
          <w:tcPr>
            <w:tcW w:w="1425" w:type="dxa"/>
          </w:tcPr>
          <w:p w14:paraId="7C7E8E79"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Travel and accommodation costs 15%</w:t>
            </w:r>
          </w:p>
        </w:tc>
        <w:tc>
          <w:tcPr>
            <w:tcW w:w="1291" w:type="dxa"/>
            <w:vAlign w:val="bottom"/>
          </w:tcPr>
          <w:p w14:paraId="1E2CAE32"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1,125</w:t>
            </w:r>
          </w:p>
        </w:tc>
        <w:tc>
          <w:tcPr>
            <w:tcW w:w="1291" w:type="dxa"/>
            <w:gridSpan w:val="2"/>
            <w:vAlign w:val="bottom"/>
          </w:tcPr>
          <w:p w14:paraId="33237FEB" w14:textId="77777777" w:rsidR="002A7410" w:rsidRPr="00577D5C" w:rsidRDefault="002A7410" w:rsidP="0044131A">
            <w:pPr>
              <w:jc w:val="right"/>
              <w:rPr>
                <w:rFonts w:asciiTheme="minorHAnsi" w:hAnsiTheme="minorHAnsi"/>
                <w:sz w:val="18"/>
                <w:szCs w:val="18"/>
              </w:rPr>
            </w:pPr>
          </w:p>
        </w:tc>
        <w:tc>
          <w:tcPr>
            <w:tcW w:w="1295" w:type="dxa"/>
            <w:gridSpan w:val="3"/>
            <w:vAlign w:val="bottom"/>
          </w:tcPr>
          <w:p w14:paraId="73EF2658" w14:textId="77777777" w:rsidR="002A7410" w:rsidRPr="00577D5C" w:rsidRDefault="002A7410" w:rsidP="0044131A">
            <w:pPr>
              <w:jc w:val="right"/>
              <w:rPr>
                <w:rFonts w:asciiTheme="minorHAnsi" w:hAnsiTheme="minorHAnsi"/>
                <w:sz w:val="18"/>
                <w:szCs w:val="18"/>
              </w:rPr>
            </w:pPr>
          </w:p>
        </w:tc>
        <w:tc>
          <w:tcPr>
            <w:tcW w:w="1210" w:type="dxa"/>
            <w:vAlign w:val="bottom"/>
          </w:tcPr>
          <w:p w14:paraId="389F0537" w14:textId="77777777" w:rsidR="002A7410" w:rsidRPr="00577D5C" w:rsidRDefault="002A7410" w:rsidP="0044131A">
            <w:pPr>
              <w:jc w:val="right"/>
              <w:rPr>
                <w:rFonts w:asciiTheme="minorHAnsi" w:hAnsiTheme="minorHAnsi"/>
                <w:sz w:val="18"/>
                <w:szCs w:val="18"/>
              </w:rPr>
            </w:pPr>
          </w:p>
        </w:tc>
        <w:tc>
          <w:tcPr>
            <w:tcW w:w="1219" w:type="dxa"/>
            <w:vAlign w:val="bottom"/>
          </w:tcPr>
          <w:p w14:paraId="4797E393" w14:textId="77777777" w:rsidR="002A7410" w:rsidRPr="00577D5C" w:rsidRDefault="00000000" w:rsidP="0044131A">
            <w:pPr>
              <w:jc w:val="right"/>
              <w:rPr>
                <w:rFonts w:asciiTheme="minorHAnsi" w:hAnsiTheme="minorHAnsi"/>
                <w:sz w:val="18"/>
                <w:szCs w:val="18"/>
              </w:rPr>
            </w:pPr>
            <w:r w:rsidRPr="00577D5C">
              <w:rPr>
                <w:rFonts w:asciiTheme="minorHAnsi" w:hAnsiTheme="minorHAnsi"/>
                <w:sz w:val="18"/>
                <w:szCs w:val="18"/>
              </w:rPr>
              <w:t xml:space="preserve"> </w:t>
            </w:r>
          </w:p>
        </w:tc>
        <w:tc>
          <w:tcPr>
            <w:tcW w:w="1449" w:type="dxa"/>
            <w:vAlign w:val="bottom"/>
          </w:tcPr>
          <w:p w14:paraId="29025B04" w14:textId="77777777" w:rsidR="002A7410" w:rsidRPr="00577D5C" w:rsidRDefault="002A7410" w:rsidP="0044131A">
            <w:pPr>
              <w:jc w:val="right"/>
              <w:rPr>
                <w:rFonts w:asciiTheme="minorHAnsi" w:hAnsiTheme="minorHAnsi"/>
                <w:sz w:val="18"/>
                <w:szCs w:val="18"/>
              </w:rPr>
            </w:pPr>
          </w:p>
        </w:tc>
        <w:tc>
          <w:tcPr>
            <w:tcW w:w="1449" w:type="dxa"/>
            <w:vAlign w:val="bottom"/>
          </w:tcPr>
          <w:p w14:paraId="5A6A6F69"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4040E982" w14:textId="77777777" w:rsidR="002A7410" w:rsidRPr="00577D5C" w:rsidRDefault="002A7410" w:rsidP="0044131A">
            <w:pPr>
              <w:jc w:val="right"/>
              <w:rPr>
                <w:rFonts w:asciiTheme="minorHAnsi" w:hAnsiTheme="minorHAnsi"/>
                <w:sz w:val="18"/>
                <w:szCs w:val="18"/>
              </w:rPr>
            </w:pPr>
          </w:p>
        </w:tc>
        <w:tc>
          <w:tcPr>
            <w:tcW w:w="1449" w:type="dxa"/>
            <w:vAlign w:val="bottom"/>
          </w:tcPr>
          <w:p w14:paraId="154AFC51" w14:textId="77777777" w:rsidR="002A7410" w:rsidRPr="00577D5C" w:rsidRDefault="002A7410" w:rsidP="0044131A">
            <w:pPr>
              <w:jc w:val="right"/>
              <w:rPr>
                <w:rFonts w:asciiTheme="minorHAnsi" w:hAnsiTheme="minorHAnsi"/>
                <w:sz w:val="18"/>
                <w:szCs w:val="18"/>
              </w:rPr>
            </w:pPr>
          </w:p>
        </w:tc>
        <w:tc>
          <w:tcPr>
            <w:tcW w:w="1454" w:type="dxa"/>
            <w:vAlign w:val="bottom"/>
          </w:tcPr>
          <w:p w14:paraId="78BE6BF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1,125</w:t>
            </w:r>
          </w:p>
        </w:tc>
      </w:tr>
      <w:tr w:rsidR="005121FC" w14:paraId="5C784489" w14:textId="77777777" w:rsidTr="0044131A">
        <w:tc>
          <w:tcPr>
            <w:tcW w:w="1425" w:type="dxa"/>
          </w:tcPr>
          <w:p w14:paraId="1EF5CC18"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External expertise and service costs: External experts in meetings (potential partners etc.)</w:t>
            </w:r>
          </w:p>
        </w:tc>
        <w:tc>
          <w:tcPr>
            <w:tcW w:w="1291" w:type="dxa"/>
            <w:vAlign w:val="bottom"/>
          </w:tcPr>
          <w:p w14:paraId="56A36A84"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2,000</w:t>
            </w:r>
          </w:p>
        </w:tc>
        <w:tc>
          <w:tcPr>
            <w:tcW w:w="1291" w:type="dxa"/>
            <w:gridSpan w:val="2"/>
            <w:vAlign w:val="bottom"/>
          </w:tcPr>
          <w:p w14:paraId="563A33D3" w14:textId="77777777" w:rsidR="002A7410" w:rsidRPr="00577D5C" w:rsidRDefault="002A7410" w:rsidP="0044131A">
            <w:pPr>
              <w:jc w:val="right"/>
              <w:rPr>
                <w:rFonts w:asciiTheme="minorHAnsi" w:hAnsiTheme="minorHAnsi"/>
                <w:sz w:val="18"/>
                <w:szCs w:val="18"/>
              </w:rPr>
            </w:pPr>
          </w:p>
        </w:tc>
        <w:tc>
          <w:tcPr>
            <w:tcW w:w="1295" w:type="dxa"/>
            <w:gridSpan w:val="3"/>
            <w:vAlign w:val="bottom"/>
          </w:tcPr>
          <w:p w14:paraId="11E318BF" w14:textId="77777777" w:rsidR="002A7410" w:rsidRPr="00577D5C" w:rsidRDefault="002A7410" w:rsidP="0044131A">
            <w:pPr>
              <w:jc w:val="right"/>
              <w:rPr>
                <w:rFonts w:asciiTheme="minorHAnsi" w:hAnsiTheme="minorHAnsi"/>
                <w:sz w:val="18"/>
                <w:szCs w:val="18"/>
              </w:rPr>
            </w:pPr>
          </w:p>
        </w:tc>
        <w:tc>
          <w:tcPr>
            <w:tcW w:w="1210" w:type="dxa"/>
            <w:vAlign w:val="bottom"/>
          </w:tcPr>
          <w:p w14:paraId="50390ADD" w14:textId="77777777" w:rsidR="002A7410" w:rsidRPr="00577D5C" w:rsidRDefault="002A7410" w:rsidP="0044131A">
            <w:pPr>
              <w:jc w:val="right"/>
              <w:rPr>
                <w:rFonts w:asciiTheme="minorHAnsi" w:hAnsiTheme="minorHAnsi"/>
                <w:sz w:val="18"/>
                <w:szCs w:val="18"/>
              </w:rPr>
            </w:pPr>
          </w:p>
        </w:tc>
        <w:tc>
          <w:tcPr>
            <w:tcW w:w="1219" w:type="dxa"/>
            <w:vAlign w:val="bottom"/>
          </w:tcPr>
          <w:p w14:paraId="376291F5" w14:textId="77777777" w:rsidR="002A7410" w:rsidRPr="00577D5C" w:rsidRDefault="002A7410" w:rsidP="0044131A">
            <w:pPr>
              <w:jc w:val="right"/>
              <w:rPr>
                <w:rFonts w:asciiTheme="minorHAnsi" w:hAnsiTheme="minorHAnsi"/>
                <w:sz w:val="18"/>
                <w:szCs w:val="18"/>
              </w:rPr>
            </w:pPr>
          </w:p>
        </w:tc>
        <w:tc>
          <w:tcPr>
            <w:tcW w:w="1449" w:type="dxa"/>
            <w:vAlign w:val="bottom"/>
          </w:tcPr>
          <w:p w14:paraId="5B863D64" w14:textId="77777777" w:rsidR="002A7410" w:rsidRPr="00577D5C" w:rsidRDefault="002A7410" w:rsidP="0044131A">
            <w:pPr>
              <w:jc w:val="right"/>
              <w:rPr>
                <w:rFonts w:asciiTheme="minorHAnsi" w:hAnsiTheme="minorHAnsi"/>
                <w:sz w:val="18"/>
                <w:szCs w:val="18"/>
              </w:rPr>
            </w:pPr>
          </w:p>
        </w:tc>
        <w:tc>
          <w:tcPr>
            <w:tcW w:w="1449" w:type="dxa"/>
            <w:vAlign w:val="bottom"/>
          </w:tcPr>
          <w:p w14:paraId="47EE19EB"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14651820" w14:textId="77777777" w:rsidR="002A7410" w:rsidRPr="00577D5C" w:rsidRDefault="002A7410" w:rsidP="0044131A">
            <w:pPr>
              <w:jc w:val="right"/>
              <w:rPr>
                <w:rFonts w:asciiTheme="minorHAnsi" w:hAnsiTheme="minorHAnsi"/>
                <w:sz w:val="18"/>
                <w:szCs w:val="18"/>
              </w:rPr>
            </w:pPr>
          </w:p>
        </w:tc>
        <w:tc>
          <w:tcPr>
            <w:tcW w:w="1449" w:type="dxa"/>
            <w:vAlign w:val="bottom"/>
          </w:tcPr>
          <w:p w14:paraId="055B4F9B" w14:textId="77777777" w:rsidR="002A7410" w:rsidRPr="00577D5C" w:rsidRDefault="002A7410" w:rsidP="0044131A">
            <w:pPr>
              <w:jc w:val="right"/>
              <w:rPr>
                <w:rFonts w:asciiTheme="minorHAnsi" w:hAnsiTheme="minorHAnsi"/>
                <w:sz w:val="18"/>
                <w:szCs w:val="18"/>
              </w:rPr>
            </w:pPr>
          </w:p>
        </w:tc>
        <w:tc>
          <w:tcPr>
            <w:tcW w:w="1454" w:type="dxa"/>
            <w:vAlign w:val="bottom"/>
          </w:tcPr>
          <w:p w14:paraId="1B09A7D5"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2,000</w:t>
            </w:r>
          </w:p>
        </w:tc>
      </w:tr>
      <w:tr w:rsidR="005121FC" w14:paraId="7990FD34" w14:textId="77777777" w:rsidTr="0044131A">
        <w:tc>
          <w:tcPr>
            <w:tcW w:w="1425" w:type="dxa"/>
          </w:tcPr>
          <w:p w14:paraId="0CEA116A" w14:textId="77777777" w:rsidR="002A7410" w:rsidRPr="00577D5C" w:rsidRDefault="00000000" w:rsidP="008A37DD">
            <w:pPr>
              <w:jc w:val="left"/>
              <w:rPr>
                <w:rFonts w:asciiTheme="minorHAnsi" w:hAnsiTheme="minorHAnsi"/>
                <w:sz w:val="18"/>
                <w:szCs w:val="18"/>
              </w:rPr>
            </w:pPr>
            <w:r>
              <w:rPr>
                <w:rFonts w:asciiTheme="minorHAnsi" w:hAnsiTheme="minorHAnsi"/>
                <w:sz w:val="18"/>
                <w:szCs w:val="18"/>
              </w:rPr>
              <w:t>Costs for infrastructure and works: Communication and Dissemination</w:t>
            </w:r>
          </w:p>
        </w:tc>
        <w:tc>
          <w:tcPr>
            <w:tcW w:w="1291" w:type="dxa"/>
            <w:vAlign w:val="bottom"/>
          </w:tcPr>
          <w:p w14:paraId="0AAADA97" w14:textId="77777777" w:rsidR="002A7410" w:rsidRPr="00577D5C" w:rsidRDefault="00000000" w:rsidP="0044131A">
            <w:pPr>
              <w:jc w:val="right"/>
              <w:rPr>
                <w:rFonts w:asciiTheme="minorHAnsi" w:hAnsiTheme="minorHAnsi"/>
                <w:sz w:val="18"/>
                <w:szCs w:val="18"/>
              </w:rPr>
            </w:pPr>
            <w:r>
              <w:rPr>
                <w:rFonts w:asciiTheme="minorHAnsi" w:hAnsiTheme="minorHAnsi"/>
                <w:sz w:val="18"/>
                <w:szCs w:val="18"/>
              </w:rPr>
              <w:t>800</w:t>
            </w:r>
          </w:p>
        </w:tc>
        <w:tc>
          <w:tcPr>
            <w:tcW w:w="1291" w:type="dxa"/>
            <w:gridSpan w:val="2"/>
            <w:vAlign w:val="bottom"/>
          </w:tcPr>
          <w:p w14:paraId="5790867B" w14:textId="77777777" w:rsidR="002A7410" w:rsidRPr="00577D5C" w:rsidRDefault="002A7410" w:rsidP="0044131A">
            <w:pPr>
              <w:jc w:val="right"/>
              <w:rPr>
                <w:rFonts w:asciiTheme="minorHAnsi" w:hAnsiTheme="minorHAnsi"/>
                <w:sz w:val="18"/>
                <w:szCs w:val="18"/>
              </w:rPr>
            </w:pPr>
          </w:p>
        </w:tc>
        <w:tc>
          <w:tcPr>
            <w:tcW w:w="1295" w:type="dxa"/>
            <w:gridSpan w:val="3"/>
            <w:vAlign w:val="bottom"/>
          </w:tcPr>
          <w:p w14:paraId="5E83FC4A" w14:textId="77777777" w:rsidR="002A7410" w:rsidRPr="00577D5C" w:rsidRDefault="002A7410" w:rsidP="0044131A">
            <w:pPr>
              <w:jc w:val="right"/>
              <w:rPr>
                <w:rFonts w:asciiTheme="minorHAnsi" w:hAnsiTheme="minorHAnsi"/>
                <w:sz w:val="18"/>
                <w:szCs w:val="18"/>
              </w:rPr>
            </w:pPr>
          </w:p>
        </w:tc>
        <w:tc>
          <w:tcPr>
            <w:tcW w:w="1210" w:type="dxa"/>
            <w:vAlign w:val="bottom"/>
          </w:tcPr>
          <w:p w14:paraId="08729A66" w14:textId="77777777" w:rsidR="002A7410" w:rsidRPr="00577D5C" w:rsidRDefault="002A7410" w:rsidP="0044131A">
            <w:pPr>
              <w:jc w:val="right"/>
              <w:rPr>
                <w:rFonts w:asciiTheme="minorHAnsi" w:hAnsiTheme="minorHAnsi"/>
                <w:sz w:val="18"/>
                <w:szCs w:val="18"/>
              </w:rPr>
            </w:pPr>
          </w:p>
        </w:tc>
        <w:tc>
          <w:tcPr>
            <w:tcW w:w="1219" w:type="dxa"/>
            <w:vAlign w:val="bottom"/>
          </w:tcPr>
          <w:p w14:paraId="2F99E3AB" w14:textId="77777777" w:rsidR="002A7410" w:rsidRPr="00577D5C" w:rsidRDefault="002A7410" w:rsidP="0044131A">
            <w:pPr>
              <w:jc w:val="right"/>
              <w:rPr>
                <w:rFonts w:asciiTheme="minorHAnsi" w:hAnsiTheme="minorHAnsi"/>
                <w:sz w:val="18"/>
                <w:szCs w:val="18"/>
              </w:rPr>
            </w:pPr>
          </w:p>
        </w:tc>
        <w:tc>
          <w:tcPr>
            <w:tcW w:w="1449" w:type="dxa"/>
            <w:vAlign w:val="bottom"/>
          </w:tcPr>
          <w:p w14:paraId="3DBFDBD5" w14:textId="77777777" w:rsidR="002A7410" w:rsidRPr="00577D5C" w:rsidRDefault="002A7410" w:rsidP="0044131A">
            <w:pPr>
              <w:jc w:val="right"/>
              <w:rPr>
                <w:rFonts w:asciiTheme="minorHAnsi" w:hAnsiTheme="minorHAnsi"/>
                <w:sz w:val="18"/>
                <w:szCs w:val="18"/>
              </w:rPr>
            </w:pPr>
          </w:p>
        </w:tc>
        <w:tc>
          <w:tcPr>
            <w:tcW w:w="1449" w:type="dxa"/>
            <w:vAlign w:val="bottom"/>
          </w:tcPr>
          <w:p w14:paraId="04614383" w14:textId="77777777" w:rsidR="002A7410" w:rsidRPr="00577D5C" w:rsidRDefault="002A7410" w:rsidP="0044131A">
            <w:pPr>
              <w:jc w:val="right"/>
              <w:rPr>
                <w:rFonts w:asciiTheme="minorHAnsi" w:hAnsiTheme="minorHAnsi"/>
                <w:sz w:val="18"/>
                <w:szCs w:val="18"/>
              </w:rPr>
            </w:pPr>
          </w:p>
        </w:tc>
        <w:tc>
          <w:tcPr>
            <w:tcW w:w="1449" w:type="dxa"/>
            <w:gridSpan w:val="2"/>
            <w:vAlign w:val="bottom"/>
          </w:tcPr>
          <w:p w14:paraId="2267B6DB" w14:textId="77777777" w:rsidR="002A7410" w:rsidRPr="00577D5C" w:rsidRDefault="002A7410" w:rsidP="0044131A">
            <w:pPr>
              <w:jc w:val="right"/>
              <w:rPr>
                <w:rFonts w:asciiTheme="minorHAnsi" w:hAnsiTheme="minorHAnsi"/>
                <w:sz w:val="18"/>
                <w:szCs w:val="18"/>
              </w:rPr>
            </w:pPr>
          </w:p>
        </w:tc>
        <w:tc>
          <w:tcPr>
            <w:tcW w:w="1449" w:type="dxa"/>
            <w:vAlign w:val="bottom"/>
          </w:tcPr>
          <w:p w14:paraId="7FDEC739" w14:textId="77777777" w:rsidR="002A7410" w:rsidRPr="00577D5C" w:rsidRDefault="002A7410" w:rsidP="0044131A">
            <w:pPr>
              <w:jc w:val="right"/>
              <w:rPr>
                <w:rFonts w:asciiTheme="minorHAnsi" w:hAnsiTheme="minorHAnsi"/>
                <w:sz w:val="18"/>
                <w:szCs w:val="18"/>
              </w:rPr>
            </w:pPr>
          </w:p>
        </w:tc>
        <w:tc>
          <w:tcPr>
            <w:tcW w:w="1454" w:type="dxa"/>
            <w:vAlign w:val="bottom"/>
          </w:tcPr>
          <w:p w14:paraId="208DC37B"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800</w:t>
            </w:r>
          </w:p>
        </w:tc>
      </w:tr>
      <w:tr w:rsidR="005121FC" w14:paraId="1A6D595E" w14:textId="77777777" w:rsidTr="00C2334F">
        <w:tc>
          <w:tcPr>
            <w:tcW w:w="1425" w:type="dxa"/>
            <w:tcBorders>
              <w:bottom w:val="single" w:sz="4" w:space="0" w:color="auto"/>
            </w:tcBorders>
          </w:tcPr>
          <w:p w14:paraId="4A4EA495"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costs</w:t>
            </w:r>
          </w:p>
        </w:tc>
        <w:tc>
          <w:tcPr>
            <w:tcW w:w="1291" w:type="dxa"/>
            <w:tcBorders>
              <w:bottom w:val="single" w:sz="4" w:space="0" w:color="auto"/>
            </w:tcBorders>
            <w:vAlign w:val="bottom"/>
          </w:tcPr>
          <w:p w14:paraId="460CC929"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12,550</w:t>
            </w:r>
          </w:p>
        </w:tc>
        <w:tc>
          <w:tcPr>
            <w:tcW w:w="1291" w:type="dxa"/>
            <w:gridSpan w:val="2"/>
            <w:tcBorders>
              <w:bottom w:val="single" w:sz="4" w:space="0" w:color="auto"/>
            </w:tcBorders>
            <w:vAlign w:val="bottom"/>
          </w:tcPr>
          <w:p w14:paraId="738E0C59" w14:textId="77777777" w:rsidR="002A7410" w:rsidRPr="00577D5C" w:rsidRDefault="002A7410" w:rsidP="0044131A">
            <w:pPr>
              <w:jc w:val="right"/>
              <w:rPr>
                <w:rFonts w:asciiTheme="minorHAnsi" w:hAnsiTheme="minorHAnsi"/>
                <w:b/>
                <w:sz w:val="18"/>
                <w:szCs w:val="18"/>
              </w:rPr>
            </w:pPr>
          </w:p>
        </w:tc>
        <w:tc>
          <w:tcPr>
            <w:tcW w:w="1295" w:type="dxa"/>
            <w:gridSpan w:val="3"/>
            <w:tcBorders>
              <w:bottom w:val="single" w:sz="4" w:space="0" w:color="auto"/>
            </w:tcBorders>
            <w:vAlign w:val="bottom"/>
          </w:tcPr>
          <w:p w14:paraId="2B7CA619"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67FCD8FB"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6A1D1575"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8CD2881" w14:textId="77777777" w:rsidR="002A7410" w:rsidRPr="00577D5C" w:rsidRDefault="00000000" w:rsidP="0044131A">
            <w:pPr>
              <w:jc w:val="right"/>
              <w:rPr>
                <w:rFonts w:asciiTheme="minorHAnsi" w:hAnsiTheme="minorHAnsi"/>
                <w:b/>
                <w:sz w:val="18"/>
                <w:szCs w:val="18"/>
              </w:rPr>
            </w:pPr>
            <w:r w:rsidRPr="00577D5C">
              <w:rPr>
                <w:rFonts w:asciiTheme="minorHAnsi" w:hAnsiTheme="minorHAnsi"/>
                <w:b/>
                <w:sz w:val="18"/>
                <w:szCs w:val="18"/>
              </w:rPr>
              <w:t xml:space="preserve"> </w:t>
            </w:r>
          </w:p>
        </w:tc>
        <w:tc>
          <w:tcPr>
            <w:tcW w:w="1449" w:type="dxa"/>
            <w:tcBorders>
              <w:bottom w:val="single" w:sz="4" w:space="0" w:color="auto"/>
            </w:tcBorders>
            <w:vAlign w:val="bottom"/>
          </w:tcPr>
          <w:p w14:paraId="7197D87E"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69594EE2"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223430B6"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473D6C3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12,550</w:t>
            </w:r>
          </w:p>
        </w:tc>
      </w:tr>
      <w:tr w:rsidR="005121FC" w14:paraId="7CA26958" w14:textId="77777777" w:rsidTr="00C2334F">
        <w:tc>
          <w:tcPr>
            <w:tcW w:w="3936" w:type="dxa"/>
            <w:gridSpan w:val="3"/>
            <w:tcBorders>
              <w:right w:val="nil"/>
            </w:tcBorders>
          </w:tcPr>
          <w:p w14:paraId="700A2763" w14:textId="77777777" w:rsidR="00C2334F" w:rsidRPr="00577D5C" w:rsidRDefault="00000000" w:rsidP="005576DE">
            <w:pPr>
              <w:rPr>
                <w:rFonts w:asciiTheme="minorHAnsi" w:hAnsiTheme="minorHAnsi"/>
                <w:b/>
                <w:sz w:val="18"/>
                <w:szCs w:val="18"/>
              </w:rPr>
            </w:pPr>
            <w:r>
              <w:rPr>
                <w:rFonts w:asciiTheme="minorHAnsi" w:hAnsiTheme="minorHAnsi"/>
                <w:b/>
                <w:sz w:val="18"/>
                <w:szCs w:val="18"/>
              </w:rPr>
              <w:t>Deduction of project income</w:t>
            </w:r>
          </w:p>
        </w:tc>
        <w:tc>
          <w:tcPr>
            <w:tcW w:w="1366" w:type="dxa"/>
            <w:gridSpan w:val="4"/>
            <w:tcBorders>
              <w:left w:val="nil"/>
              <w:right w:val="nil"/>
            </w:tcBorders>
          </w:tcPr>
          <w:p w14:paraId="509602AA" w14:textId="77777777" w:rsidR="00C2334F" w:rsidRPr="00577D5C" w:rsidRDefault="00C2334F" w:rsidP="005576DE">
            <w:pPr>
              <w:rPr>
                <w:rFonts w:asciiTheme="minorHAnsi" w:hAnsiTheme="minorHAnsi"/>
                <w:b/>
                <w:sz w:val="18"/>
                <w:szCs w:val="18"/>
              </w:rPr>
            </w:pPr>
          </w:p>
        </w:tc>
        <w:tc>
          <w:tcPr>
            <w:tcW w:w="1210" w:type="dxa"/>
            <w:tcBorders>
              <w:left w:val="nil"/>
              <w:right w:val="nil"/>
            </w:tcBorders>
          </w:tcPr>
          <w:p w14:paraId="25F11DC9"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2E105C52"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44B28763"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1000B364"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05EEAF51"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30C85B71" w14:textId="77777777" w:rsidR="00C2334F" w:rsidRPr="00577D5C" w:rsidRDefault="00C2334F" w:rsidP="005576DE">
            <w:pPr>
              <w:rPr>
                <w:rFonts w:asciiTheme="minorHAnsi" w:hAnsiTheme="minorHAnsi"/>
                <w:b/>
                <w:sz w:val="18"/>
                <w:szCs w:val="18"/>
              </w:rPr>
            </w:pPr>
          </w:p>
        </w:tc>
        <w:tc>
          <w:tcPr>
            <w:tcW w:w="1454" w:type="dxa"/>
            <w:tcBorders>
              <w:left w:val="nil"/>
            </w:tcBorders>
          </w:tcPr>
          <w:p w14:paraId="1168CD8E" w14:textId="77777777" w:rsidR="00C2334F" w:rsidRPr="00577D5C" w:rsidRDefault="00C2334F" w:rsidP="005576DE">
            <w:pPr>
              <w:jc w:val="left"/>
              <w:rPr>
                <w:rFonts w:asciiTheme="minorHAnsi" w:hAnsiTheme="minorHAnsi"/>
                <w:b/>
                <w:sz w:val="18"/>
                <w:szCs w:val="18"/>
              </w:rPr>
            </w:pPr>
          </w:p>
        </w:tc>
      </w:tr>
      <w:tr w:rsidR="005121FC" w14:paraId="7E8123F5" w14:textId="77777777" w:rsidTr="0044131A">
        <w:tc>
          <w:tcPr>
            <w:tcW w:w="1425" w:type="dxa"/>
          </w:tcPr>
          <w:p w14:paraId="7DB04DF9"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deduction</w:t>
            </w:r>
          </w:p>
        </w:tc>
        <w:tc>
          <w:tcPr>
            <w:tcW w:w="1291" w:type="dxa"/>
            <w:vAlign w:val="bottom"/>
          </w:tcPr>
          <w:p w14:paraId="6FAC5725"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419812DD"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02187BD6" w14:textId="77777777" w:rsidR="002A7410" w:rsidRPr="00577D5C" w:rsidRDefault="002A7410" w:rsidP="0044131A">
            <w:pPr>
              <w:jc w:val="right"/>
              <w:rPr>
                <w:rFonts w:asciiTheme="minorHAnsi" w:hAnsiTheme="minorHAnsi"/>
                <w:b/>
                <w:sz w:val="18"/>
                <w:szCs w:val="18"/>
              </w:rPr>
            </w:pPr>
          </w:p>
        </w:tc>
        <w:tc>
          <w:tcPr>
            <w:tcW w:w="1210" w:type="dxa"/>
            <w:vAlign w:val="bottom"/>
          </w:tcPr>
          <w:p w14:paraId="0053622A" w14:textId="77777777" w:rsidR="002A7410" w:rsidRPr="00577D5C" w:rsidRDefault="002A7410" w:rsidP="0044131A">
            <w:pPr>
              <w:jc w:val="right"/>
              <w:rPr>
                <w:rFonts w:asciiTheme="minorHAnsi" w:hAnsiTheme="minorHAnsi"/>
                <w:b/>
                <w:sz w:val="18"/>
                <w:szCs w:val="18"/>
              </w:rPr>
            </w:pPr>
          </w:p>
        </w:tc>
        <w:tc>
          <w:tcPr>
            <w:tcW w:w="1219" w:type="dxa"/>
            <w:vAlign w:val="bottom"/>
          </w:tcPr>
          <w:p w14:paraId="19E99930" w14:textId="77777777" w:rsidR="002A7410" w:rsidRPr="00577D5C" w:rsidRDefault="002A7410" w:rsidP="0044131A">
            <w:pPr>
              <w:jc w:val="right"/>
              <w:rPr>
                <w:rFonts w:asciiTheme="minorHAnsi" w:hAnsiTheme="minorHAnsi"/>
                <w:b/>
                <w:sz w:val="18"/>
                <w:szCs w:val="18"/>
              </w:rPr>
            </w:pPr>
          </w:p>
        </w:tc>
        <w:tc>
          <w:tcPr>
            <w:tcW w:w="1449" w:type="dxa"/>
            <w:vAlign w:val="bottom"/>
          </w:tcPr>
          <w:p w14:paraId="31A68C31" w14:textId="77777777" w:rsidR="002A7410" w:rsidRPr="00577D5C" w:rsidRDefault="002A7410" w:rsidP="0044131A">
            <w:pPr>
              <w:jc w:val="right"/>
              <w:rPr>
                <w:rFonts w:asciiTheme="minorHAnsi" w:hAnsiTheme="minorHAnsi"/>
                <w:b/>
                <w:sz w:val="18"/>
                <w:szCs w:val="18"/>
              </w:rPr>
            </w:pPr>
          </w:p>
        </w:tc>
        <w:tc>
          <w:tcPr>
            <w:tcW w:w="1449" w:type="dxa"/>
            <w:vAlign w:val="bottom"/>
          </w:tcPr>
          <w:p w14:paraId="5D5D0180"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540F7333" w14:textId="77777777" w:rsidR="002A7410" w:rsidRPr="00577D5C" w:rsidRDefault="002A7410" w:rsidP="0044131A">
            <w:pPr>
              <w:jc w:val="right"/>
              <w:rPr>
                <w:rFonts w:asciiTheme="minorHAnsi" w:hAnsiTheme="minorHAnsi"/>
                <w:b/>
                <w:sz w:val="18"/>
                <w:szCs w:val="18"/>
              </w:rPr>
            </w:pPr>
          </w:p>
        </w:tc>
        <w:tc>
          <w:tcPr>
            <w:tcW w:w="1449" w:type="dxa"/>
            <w:vAlign w:val="bottom"/>
          </w:tcPr>
          <w:p w14:paraId="6FC35459" w14:textId="77777777" w:rsidR="002A7410" w:rsidRPr="00577D5C" w:rsidRDefault="002A7410" w:rsidP="0044131A">
            <w:pPr>
              <w:jc w:val="right"/>
              <w:rPr>
                <w:rFonts w:asciiTheme="minorHAnsi" w:hAnsiTheme="minorHAnsi"/>
                <w:b/>
                <w:sz w:val="18"/>
                <w:szCs w:val="18"/>
              </w:rPr>
            </w:pPr>
          </w:p>
        </w:tc>
        <w:tc>
          <w:tcPr>
            <w:tcW w:w="1454" w:type="dxa"/>
            <w:vAlign w:val="bottom"/>
          </w:tcPr>
          <w:p w14:paraId="3387DEF5" w14:textId="77777777" w:rsidR="002A7410" w:rsidRPr="00577D5C" w:rsidRDefault="002A7410" w:rsidP="0044131A">
            <w:pPr>
              <w:jc w:val="right"/>
              <w:rPr>
                <w:rFonts w:asciiTheme="minorHAnsi" w:hAnsiTheme="minorHAnsi"/>
                <w:b/>
                <w:sz w:val="18"/>
                <w:szCs w:val="18"/>
              </w:rPr>
            </w:pPr>
          </w:p>
        </w:tc>
      </w:tr>
      <w:tr w:rsidR="005121FC" w14:paraId="11460B66" w14:textId="77777777" w:rsidTr="00C2334F">
        <w:tc>
          <w:tcPr>
            <w:tcW w:w="1425" w:type="dxa"/>
            <w:tcBorders>
              <w:bottom w:val="single" w:sz="4" w:space="0" w:color="auto"/>
            </w:tcBorders>
          </w:tcPr>
          <w:p w14:paraId="3B4D6EBB"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Total costs</w:t>
            </w:r>
          </w:p>
        </w:tc>
        <w:tc>
          <w:tcPr>
            <w:tcW w:w="1291" w:type="dxa"/>
            <w:tcBorders>
              <w:bottom w:val="single" w:sz="4" w:space="0" w:color="auto"/>
            </w:tcBorders>
            <w:vAlign w:val="bottom"/>
          </w:tcPr>
          <w:p w14:paraId="249DD82C"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12,550</w:t>
            </w:r>
          </w:p>
        </w:tc>
        <w:tc>
          <w:tcPr>
            <w:tcW w:w="1291" w:type="dxa"/>
            <w:gridSpan w:val="2"/>
            <w:tcBorders>
              <w:bottom w:val="single" w:sz="4" w:space="0" w:color="auto"/>
            </w:tcBorders>
            <w:vAlign w:val="bottom"/>
          </w:tcPr>
          <w:p w14:paraId="567ADA76" w14:textId="77777777" w:rsidR="002A7410" w:rsidRPr="00577D5C" w:rsidRDefault="002A7410" w:rsidP="0044131A">
            <w:pPr>
              <w:jc w:val="right"/>
              <w:rPr>
                <w:rFonts w:asciiTheme="minorHAnsi" w:hAnsiTheme="minorHAnsi"/>
                <w:b/>
                <w:sz w:val="18"/>
                <w:szCs w:val="18"/>
              </w:rPr>
            </w:pPr>
          </w:p>
        </w:tc>
        <w:tc>
          <w:tcPr>
            <w:tcW w:w="1295" w:type="dxa"/>
            <w:gridSpan w:val="3"/>
            <w:tcBorders>
              <w:bottom w:val="single" w:sz="4" w:space="0" w:color="auto"/>
            </w:tcBorders>
            <w:vAlign w:val="bottom"/>
          </w:tcPr>
          <w:p w14:paraId="421BCFD6" w14:textId="77777777" w:rsidR="002A7410" w:rsidRPr="00577D5C" w:rsidRDefault="002A7410" w:rsidP="0044131A">
            <w:pPr>
              <w:jc w:val="right"/>
              <w:rPr>
                <w:rFonts w:asciiTheme="minorHAnsi" w:hAnsiTheme="minorHAnsi"/>
                <w:b/>
                <w:sz w:val="18"/>
                <w:szCs w:val="18"/>
              </w:rPr>
            </w:pPr>
          </w:p>
        </w:tc>
        <w:tc>
          <w:tcPr>
            <w:tcW w:w="1210" w:type="dxa"/>
            <w:tcBorders>
              <w:bottom w:val="single" w:sz="4" w:space="0" w:color="auto"/>
            </w:tcBorders>
            <w:vAlign w:val="bottom"/>
          </w:tcPr>
          <w:p w14:paraId="40011EF5" w14:textId="77777777" w:rsidR="002A7410" w:rsidRPr="00577D5C" w:rsidRDefault="002A7410" w:rsidP="0044131A">
            <w:pPr>
              <w:jc w:val="right"/>
              <w:rPr>
                <w:rFonts w:asciiTheme="minorHAnsi" w:hAnsiTheme="minorHAnsi"/>
                <w:b/>
                <w:sz w:val="18"/>
                <w:szCs w:val="18"/>
              </w:rPr>
            </w:pPr>
          </w:p>
        </w:tc>
        <w:tc>
          <w:tcPr>
            <w:tcW w:w="1219" w:type="dxa"/>
            <w:tcBorders>
              <w:bottom w:val="single" w:sz="4" w:space="0" w:color="auto"/>
            </w:tcBorders>
            <w:vAlign w:val="bottom"/>
          </w:tcPr>
          <w:p w14:paraId="060D6B28"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4BD4A251"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3763CD86" w14:textId="77777777" w:rsidR="002A7410" w:rsidRPr="00577D5C" w:rsidRDefault="002A7410" w:rsidP="0044131A">
            <w:pPr>
              <w:jc w:val="right"/>
              <w:rPr>
                <w:rFonts w:asciiTheme="minorHAnsi" w:hAnsiTheme="minorHAnsi"/>
                <w:b/>
                <w:sz w:val="18"/>
                <w:szCs w:val="18"/>
              </w:rPr>
            </w:pPr>
          </w:p>
        </w:tc>
        <w:tc>
          <w:tcPr>
            <w:tcW w:w="1449" w:type="dxa"/>
            <w:gridSpan w:val="2"/>
            <w:tcBorders>
              <w:bottom w:val="single" w:sz="4" w:space="0" w:color="auto"/>
            </w:tcBorders>
            <w:vAlign w:val="bottom"/>
          </w:tcPr>
          <w:p w14:paraId="0AD06E31" w14:textId="77777777" w:rsidR="002A7410" w:rsidRPr="00577D5C" w:rsidRDefault="002A7410" w:rsidP="0044131A">
            <w:pPr>
              <w:jc w:val="right"/>
              <w:rPr>
                <w:rFonts w:asciiTheme="minorHAnsi" w:hAnsiTheme="minorHAnsi"/>
                <w:b/>
                <w:sz w:val="18"/>
                <w:szCs w:val="18"/>
              </w:rPr>
            </w:pPr>
          </w:p>
        </w:tc>
        <w:tc>
          <w:tcPr>
            <w:tcW w:w="1449" w:type="dxa"/>
            <w:tcBorders>
              <w:bottom w:val="single" w:sz="4" w:space="0" w:color="auto"/>
            </w:tcBorders>
            <w:vAlign w:val="bottom"/>
          </w:tcPr>
          <w:p w14:paraId="791FFF7A" w14:textId="77777777" w:rsidR="002A7410" w:rsidRPr="00577D5C" w:rsidRDefault="002A7410" w:rsidP="0044131A">
            <w:pPr>
              <w:jc w:val="right"/>
              <w:rPr>
                <w:rFonts w:asciiTheme="minorHAnsi" w:hAnsiTheme="minorHAnsi"/>
                <w:b/>
                <w:sz w:val="18"/>
                <w:szCs w:val="18"/>
              </w:rPr>
            </w:pPr>
          </w:p>
        </w:tc>
        <w:tc>
          <w:tcPr>
            <w:tcW w:w="1454" w:type="dxa"/>
            <w:tcBorders>
              <w:bottom w:val="single" w:sz="4" w:space="0" w:color="auto"/>
            </w:tcBorders>
            <w:vAlign w:val="bottom"/>
          </w:tcPr>
          <w:p w14:paraId="5B98D591"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12,550</w:t>
            </w:r>
          </w:p>
        </w:tc>
      </w:tr>
      <w:tr w:rsidR="005121FC" w14:paraId="0AFF5BD1" w14:textId="77777777" w:rsidTr="00C2334F">
        <w:tc>
          <w:tcPr>
            <w:tcW w:w="2716" w:type="dxa"/>
            <w:gridSpan w:val="2"/>
            <w:tcBorders>
              <w:right w:val="nil"/>
            </w:tcBorders>
          </w:tcPr>
          <w:p w14:paraId="472FF4DD" w14:textId="77777777" w:rsidR="00C2334F" w:rsidRPr="00577D5C" w:rsidRDefault="00C2334F" w:rsidP="005576DE">
            <w:pPr>
              <w:rPr>
                <w:rFonts w:asciiTheme="minorHAnsi" w:hAnsiTheme="minorHAnsi"/>
                <w:b/>
                <w:sz w:val="18"/>
                <w:szCs w:val="18"/>
              </w:rPr>
            </w:pPr>
          </w:p>
        </w:tc>
        <w:tc>
          <w:tcPr>
            <w:tcW w:w="1361" w:type="dxa"/>
            <w:gridSpan w:val="3"/>
            <w:tcBorders>
              <w:left w:val="nil"/>
              <w:right w:val="nil"/>
            </w:tcBorders>
          </w:tcPr>
          <w:p w14:paraId="15D18D97" w14:textId="77777777" w:rsidR="00C2334F" w:rsidRPr="00577D5C" w:rsidRDefault="00C2334F" w:rsidP="005576DE">
            <w:pPr>
              <w:rPr>
                <w:rFonts w:asciiTheme="minorHAnsi" w:hAnsiTheme="minorHAnsi"/>
                <w:b/>
                <w:sz w:val="18"/>
                <w:szCs w:val="18"/>
              </w:rPr>
            </w:pPr>
          </w:p>
        </w:tc>
        <w:tc>
          <w:tcPr>
            <w:tcW w:w="1217" w:type="dxa"/>
            <w:tcBorders>
              <w:left w:val="nil"/>
              <w:right w:val="nil"/>
            </w:tcBorders>
          </w:tcPr>
          <w:p w14:paraId="2331A263" w14:textId="77777777" w:rsidR="00C2334F" w:rsidRPr="00577D5C" w:rsidRDefault="00C2334F" w:rsidP="005576DE">
            <w:pPr>
              <w:rPr>
                <w:rFonts w:asciiTheme="minorHAnsi" w:hAnsiTheme="minorHAnsi"/>
                <w:b/>
                <w:sz w:val="18"/>
                <w:szCs w:val="18"/>
              </w:rPr>
            </w:pPr>
          </w:p>
        </w:tc>
        <w:tc>
          <w:tcPr>
            <w:tcW w:w="1218" w:type="dxa"/>
            <w:gridSpan w:val="2"/>
            <w:tcBorders>
              <w:left w:val="nil"/>
              <w:right w:val="nil"/>
            </w:tcBorders>
          </w:tcPr>
          <w:p w14:paraId="422F8336" w14:textId="77777777" w:rsidR="00C2334F" w:rsidRPr="00577D5C" w:rsidRDefault="00C2334F" w:rsidP="005576DE">
            <w:pPr>
              <w:rPr>
                <w:rFonts w:asciiTheme="minorHAnsi" w:hAnsiTheme="minorHAnsi"/>
                <w:b/>
                <w:sz w:val="18"/>
                <w:szCs w:val="18"/>
              </w:rPr>
            </w:pPr>
          </w:p>
        </w:tc>
        <w:tc>
          <w:tcPr>
            <w:tcW w:w="1219" w:type="dxa"/>
            <w:tcBorders>
              <w:left w:val="nil"/>
              <w:right w:val="nil"/>
            </w:tcBorders>
          </w:tcPr>
          <w:p w14:paraId="33C980E4"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4626F3D" w14:textId="77777777" w:rsidR="00C2334F" w:rsidRPr="00577D5C" w:rsidRDefault="00C2334F" w:rsidP="005576DE">
            <w:pPr>
              <w:rPr>
                <w:rFonts w:asciiTheme="minorHAnsi" w:hAnsiTheme="minorHAnsi"/>
                <w:b/>
                <w:sz w:val="18"/>
                <w:szCs w:val="18"/>
              </w:rPr>
            </w:pPr>
          </w:p>
        </w:tc>
        <w:tc>
          <w:tcPr>
            <w:tcW w:w="1449" w:type="dxa"/>
            <w:tcBorders>
              <w:left w:val="nil"/>
              <w:right w:val="nil"/>
            </w:tcBorders>
          </w:tcPr>
          <w:p w14:paraId="5F524AC7" w14:textId="77777777" w:rsidR="00C2334F" w:rsidRPr="00577D5C" w:rsidRDefault="00C2334F" w:rsidP="005576DE">
            <w:pPr>
              <w:rPr>
                <w:rFonts w:asciiTheme="minorHAnsi" w:hAnsiTheme="minorHAnsi"/>
                <w:b/>
                <w:sz w:val="18"/>
                <w:szCs w:val="18"/>
              </w:rPr>
            </w:pPr>
          </w:p>
        </w:tc>
        <w:tc>
          <w:tcPr>
            <w:tcW w:w="1386" w:type="dxa"/>
            <w:tcBorders>
              <w:left w:val="nil"/>
              <w:right w:val="nil"/>
            </w:tcBorders>
          </w:tcPr>
          <w:p w14:paraId="730BA967" w14:textId="77777777" w:rsidR="00C2334F" w:rsidRPr="00577D5C" w:rsidRDefault="00C2334F" w:rsidP="005576DE">
            <w:pPr>
              <w:rPr>
                <w:rFonts w:asciiTheme="minorHAnsi" w:hAnsiTheme="minorHAnsi"/>
                <w:b/>
                <w:sz w:val="18"/>
                <w:szCs w:val="18"/>
              </w:rPr>
            </w:pPr>
          </w:p>
        </w:tc>
        <w:tc>
          <w:tcPr>
            <w:tcW w:w="1512" w:type="dxa"/>
            <w:gridSpan w:val="2"/>
            <w:tcBorders>
              <w:left w:val="nil"/>
              <w:right w:val="nil"/>
            </w:tcBorders>
          </w:tcPr>
          <w:p w14:paraId="216ED0F3" w14:textId="77777777" w:rsidR="00C2334F" w:rsidRPr="00577D5C" w:rsidRDefault="00C2334F" w:rsidP="005576DE">
            <w:pPr>
              <w:rPr>
                <w:rFonts w:asciiTheme="minorHAnsi" w:hAnsiTheme="minorHAnsi"/>
                <w:b/>
                <w:sz w:val="18"/>
                <w:szCs w:val="18"/>
              </w:rPr>
            </w:pPr>
          </w:p>
        </w:tc>
        <w:tc>
          <w:tcPr>
            <w:tcW w:w="1454" w:type="dxa"/>
            <w:tcBorders>
              <w:left w:val="nil"/>
            </w:tcBorders>
          </w:tcPr>
          <w:p w14:paraId="3352CFEC" w14:textId="77777777" w:rsidR="00C2334F" w:rsidRPr="00577D5C" w:rsidRDefault="00C2334F" w:rsidP="005576DE">
            <w:pPr>
              <w:jc w:val="left"/>
              <w:rPr>
                <w:rFonts w:asciiTheme="minorHAnsi" w:hAnsiTheme="minorHAnsi"/>
                <w:b/>
                <w:sz w:val="18"/>
                <w:szCs w:val="18"/>
              </w:rPr>
            </w:pPr>
          </w:p>
        </w:tc>
      </w:tr>
      <w:tr w:rsidR="005121FC" w14:paraId="34BA1161" w14:textId="77777777" w:rsidTr="0044131A">
        <w:tc>
          <w:tcPr>
            <w:tcW w:w="1425" w:type="dxa"/>
          </w:tcPr>
          <w:p w14:paraId="0172148E" w14:textId="77777777" w:rsidR="002A7410" w:rsidRPr="00577D5C" w:rsidRDefault="002A7410" w:rsidP="008A37DD">
            <w:pPr>
              <w:jc w:val="left"/>
              <w:rPr>
                <w:rFonts w:asciiTheme="minorHAnsi" w:hAnsiTheme="minorHAnsi"/>
                <w:b/>
                <w:sz w:val="18"/>
                <w:szCs w:val="18"/>
              </w:rPr>
            </w:pPr>
          </w:p>
        </w:tc>
        <w:tc>
          <w:tcPr>
            <w:tcW w:w="1291" w:type="dxa"/>
            <w:vAlign w:val="bottom"/>
          </w:tcPr>
          <w:p w14:paraId="108B44D6" w14:textId="77777777" w:rsidR="002A7410" w:rsidRPr="00577D5C" w:rsidRDefault="002A7410" w:rsidP="0044131A">
            <w:pPr>
              <w:jc w:val="right"/>
              <w:rPr>
                <w:rFonts w:asciiTheme="minorHAnsi" w:hAnsiTheme="minorHAnsi"/>
                <w:b/>
                <w:sz w:val="18"/>
                <w:szCs w:val="18"/>
              </w:rPr>
            </w:pPr>
          </w:p>
        </w:tc>
        <w:tc>
          <w:tcPr>
            <w:tcW w:w="1291" w:type="dxa"/>
            <w:gridSpan w:val="2"/>
            <w:vAlign w:val="bottom"/>
          </w:tcPr>
          <w:p w14:paraId="49DC7087"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28D5C585" w14:textId="77777777" w:rsidR="002A7410" w:rsidRPr="00577D5C" w:rsidRDefault="002A7410" w:rsidP="0044131A">
            <w:pPr>
              <w:jc w:val="right"/>
              <w:rPr>
                <w:rFonts w:asciiTheme="minorHAnsi" w:hAnsiTheme="minorHAnsi"/>
                <w:b/>
                <w:sz w:val="18"/>
                <w:szCs w:val="18"/>
              </w:rPr>
            </w:pPr>
          </w:p>
        </w:tc>
        <w:tc>
          <w:tcPr>
            <w:tcW w:w="1210" w:type="dxa"/>
            <w:vAlign w:val="bottom"/>
          </w:tcPr>
          <w:p w14:paraId="2C0752A3" w14:textId="77777777" w:rsidR="002A7410" w:rsidRPr="00577D5C" w:rsidRDefault="002A7410" w:rsidP="0044131A">
            <w:pPr>
              <w:jc w:val="right"/>
              <w:rPr>
                <w:rFonts w:asciiTheme="minorHAnsi" w:hAnsiTheme="minorHAnsi"/>
                <w:b/>
                <w:sz w:val="18"/>
                <w:szCs w:val="18"/>
              </w:rPr>
            </w:pPr>
          </w:p>
        </w:tc>
        <w:tc>
          <w:tcPr>
            <w:tcW w:w="1219" w:type="dxa"/>
            <w:vAlign w:val="bottom"/>
          </w:tcPr>
          <w:p w14:paraId="2FFA1075" w14:textId="77777777" w:rsidR="002A7410" w:rsidRPr="00577D5C" w:rsidRDefault="002A7410" w:rsidP="0044131A">
            <w:pPr>
              <w:jc w:val="right"/>
              <w:rPr>
                <w:rFonts w:asciiTheme="minorHAnsi" w:hAnsiTheme="minorHAnsi"/>
                <w:b/>
                <w:sz w:val="18"/>
                <w:szCs w:val="18"/>
              </w:rPr>
            </w:pPr>
          </w:p>
        </w:tc>
        <w:tc>
          <w:tcPr>
            <w:tcW w:w="1449" w:type="dxa"/>
            <w:vAlign w:val="bottom"/>
          </w:tcPr>
          <w:p w14:paraId="275618CB" w14:textId="77777777" w:rsidR="002A7410" w:rsidRPr="00577D5C" w:rsidRDefault="002A7410" w:rsidP="0044131A">
            <w:pPr>
              <w:jc w:val="right"/>
              <w:rPr>
                <w:rFonts w:asciiTheme="minorHAnsi" w:hAnsiTheme="minorHAnsi"/>
                <w:b/>
                <w:sz w:val="18"/>
                <w:szCs w:val="18"/>
              </w:rPr>
            </w:pPr>
          </w:p>
        </w:tc>
        <w:tc>
          <w:tcPr>
            <w:tcW w:w="1449" w:type="dxa"/>
            <w:vAlign w:val="bottom"/>
          </w:tcPr>
          <w:p w14:paraId="2D01F7BE"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3F89FF40" w14:textId="77777777" w:rsidR="002A7410" w:rsidRPr="00577D5C" w:rsidRDefault="002A7410" w:rsidP="0044131A">
            <w:pPr>
              <w:jc w:val="right"/>
              <w:rPr>
                <w:rFonts w:asciiTheme="minorHAnsi" w:hAnsiTheme="minorHAnsi"/>
                <w:b/>
                <w:sz w:val="18"/>
                <w:szCs w:val="18"/>
              </w:rPr>
            </w:pPr>
          </w:p>
        </w:tc>
        <w:tc>
          <w:tcPr>
            <w:tcW w:w="1449" w:type="dxa"/>
            <w:vAlign w:val="bottom"/>
          </w:tcPr>
          <w:p w14:paraId="2C12222D" w14:textId="77777777" w:rsidR="002A7410" w:rsidRPr="00577D5C" w:rsidRDefault="002A7410" w:rsidP="0044131A">
            <w:pPr>
              <w:jc w:val="right"/>
              <w:rPr>
                <w:rFonts w:asciiTheme="minorHAnsi" w:hAnsiTheme="minorHAnsi"/>
                <w:b/>
                <w:sz w:val="18"/>
                <w:szCs w:val="18"/>
              </w:rPr>
            </w:pPr>
          </w:p>
        </w:tc>
        <w:tc>
          <w:tcPr>
            <w:tcW w:w="1454" w:type="dxa"/>
            <w:vAlign w:val="bottom"/>
          </w:tcPr>
          <w:p w14:paraId="4EB5EFB7"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0</w:t>
            </w:r>
          </w:p>
        </w:tc>
      </w:tr>
      <w:tr w:rsidR="005121FC" w14:paraId="5D46E2E1" w14:textId="77777777" w:rsidTr="0044131A">
        <w:tc>
          <w:tcPr>
            <w:tcW w:w="1425" w:type="dxa"/>
          </w:tcPr>
          <w:p w14:paraId="61397E2B" w14:textId="77777777" w:rsidR="002A7410" w:rsidRPr="00577D5C" w:rsidRDefault="00000000" w:rsidP="008A37DD">
            <w:pPr>
              <w:jc w:val="left"/>
              <w:rPr>
                <w:rFonts w:asciiTheme="minorHAnsi" w:hAnsiTheme="minorHAnsi"/>
                <w:b/>
                <w:sz w:val="18"/>
                <w:szCs w:val="18"/>
              </w:rPr>
            </w:pPr>
            <w:r>
              <w:rPr>
                <w:rFonts w:asciiTheme="minorHAnsi" w:hAnsiTheme="minorHAnsi"/>
                <w:b/>
                <w:sz w:val="18"/>
                <w:szCs w:val="18"/>
              </w:rPr>
              <w:t>Sum total costs</w:t>
            </w:r>
          </w:p>
        </w:tc>
        <w:tc>
          <w:tcPr>
            <w:tcW w:w="1291" w:type="dxa"/>
            <w:vAlign w:val="bottom"/>
          </w:tcPr>
          <w:p w14:paraId="75AA1FD8"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12,550</w:t>
            </w:r>
          </w:p>
        </w:tc>
        <w:tc>
          <w:tcPr>
            <w:tcW w:w="1291" w:type="dxa"/>
            <w:gridSpan w:val="2"/>
            <w:vAlign w:val="bottom"/>
          </w:tcPr>
          <w:p w14:paraId="1A9494B6" w14:textId="77777777" w:rsidR="002A7410" w:rsidRPr="00577D5C" w:rsidRDefault="002A7410" w:rsidP="0044131A">
            <w:pPr>
              <w:jc w:val="right"/>
              <w:rPr>
                <w:rFonts w:asciiTheme="minorHAnsi" w:hAnsiTheme="minorHAnsi"/>
                <w:b/>
                <w:sz w:val="18"/>
                <w:szCs w:val="18"/>
              </w:rPr>
            </w:pPr>
          </w:p>
        </w:tc>
        <w:tc>
          <w:tcPr>
            <w:tcW w:w="1295" w:type="dxa"/>
            <w:gridSpan w:val="3"/>
            <w:vAlign w:val="bottom"/>
          </w:tcPr>
          <w:p w14:paraId="5119CBAE" w14:textId="77777777" w:rsidR="002A7410" w:rsidRPr="00577D5C" w:rsidRDefault="002A7410" w:rsidP="0044131A">
            <w:pPr>
              <w:jc w:val="right"/>
              <w:rPr>
                <w:rFonts w:asciiTheme="minorHAnsi" w:hAnsiTheme="minorHAnsi"/>
                <w:b/>
                <w:sz w:val="18"/>
                <w:szCs w:val="18"/>
              </w:rPr>
            </w:pPr>
          </w:p>
        </w:tc>
        <w:tc>
          <w:tcPr>
            <w:tcW w:w="1210" w:type="dxa"/>
            <w:vAlign w:val="bottom"/>
          </w:tcPr>
          <w:p w14:paraId="65A7A993" w14:textId="77777777" w:rsidR="002A7410" w:rsidRPr="00577D5C" w:rsidRDefault="002A7410" w:rsidP="0044131A">
            <w:pPr>
              <w:jc w:val="right"/>
              <w:rPr>
                <w:rFonts w:asciiTheme="minorHAnsi" w:hAnsiTheme="minorHAnsi"/>
                <w:b/>
                <w:sz w:val="18"/>
                <w:szCs w:val="18"/>
              </w:rPr>
            </w:pPr>
          </w:p>
        </w:tc>
        <w:tc>
          <w:tcPr>
            <w:tcW w:w="1219" w:type="dxa"/>
            <w:vAlign w:val="bottom"/>
          </w:tcPr>
          <w:p w14:paraId="6C2164A9" w14:textId="77777777" w:rsidR="002A7410" w:rsidRPr="00577D5C" w:rsidRDefault="002A7410" w:rsidP="0044131A">
            <w:pPr>
              <w:jc w:val="right"/>
              <w:rPr>
                <w:rFonts w:asciiTheme="minorHAnsi" w:hAnsiTheme="minorHAnsi"/>
                <w:b/>
                <w:sz w:val="18"/>
                <w:szCs w:val="18"/>
              </w:rPr>
            </w:pPr>
          </w:p>
        </w:tc>
        <w:tc>
          <w:tcPr>
            <w:tcW w:w="1449" w:type="dxa"/>
            <w:vAlign w:val="bottom"/>
          </w:tcPr>
          <w:p w14:paraId="581F95B0" w14:textId="77777777" w:rsidR="002A7410" w:rsidRPr="00577D5C" w:rsidRDefault="002A7410" w:rsidP="0044131A">
            <w:pPr>
              <w:jc w:val="right"/>
              <w:rPr>
                <w:rFonts w:asciiTheme="minorHAnsi" w:hAnsiTheme="minorHAnsi"/>
                <w:b/>
                <w:sz w:val="18"/>
                <w:szCs w:val="18"/>
              </w:rPr>
            </w:pPr>
          </w:p>
        </w:tc>
        <w:tc>
          <w:tcPr>
            <w:tcW w:w="1449" w:type="dxa"/>
            <w:vAlign w:val="bottom"/>
          </w:tcPr>
          <w:p w14:paraId="4EBE692A" w14:textId="77777777" w:rsidR="002A7410" w:rsidRPr="00577D5C" w:rsidRDefault="002A7410" w:rsidP="0044131A">
            <w:pPr>
              <w:jc w:val="right"/>
              <w:rPr>
                <w:rFonts w:asciiTheme="minorHAnsi" w:hAnsiTheme="minorHAnsi"/>
                <w:b/>
                <w:sz w:val="18"/>
                <w:szCs w:val="18"/>
              </w:rPr>
            </w:pPr>
          </w:p>
        </w:tc>
        <w:tc>
          <w:tcPr>
            <w:tcW w:w="1449" w:type="dxa"/>
            <w:gridSpan w:val="2"/>
            <w:vAlign w:val="bottom"/>
          </w:tcPr>
          <w:p w14:paraId="79D53D22" w14:textId="77777777" w:rsidR="002A7410" w:rsidRPr="00577D5C" w:rsidRDefault="002A7410" w:rsidP="0044131A">
            <w:pPr>
              <w:jc w:val="right"/>
              <w:rPr>
                <w:rFonts w:asciiTheme="minorHAnsi" w:hAnsiTheme="minorHAnsi"/>
                <w:b/>
                <w:sz w:val="18"/>
                <w:szCs w:val="18"/>
              </w:rPr>
            </w:pPr>
          </w:p>
        </w:tc>
        <w:tc>
          <w:tcPr>
            <w:tcW w:w="1449" w:type="dxa"/>
            <w:vAlign w:val="bottom"/>
          </w:tcPr>
          <w:p w14:paraId="04972922" w14:textId="77777777" w:rsidR="002A7410" w:rsidRPr="00577D5C" w:rsidRDefault="002A7410" w:rsidP="0044131A">
            <w:pPr>
              <w:jc w:val="right"/>
              <w:rPr>
                <w:rFonts w:asciiTheme="minorHAnsi" w:hAnsiTheme="minorHAnsi"/>
                <w:b/>
                <w:sz w:val="18"/>
                <w:szCs w:val="18"/>
              </w:rPr>
            </w:pPr>
          </w:p>
        </w:tc>
        <w:tc>
          <w:tcPr>
            <w:tcW w:w="1454" w:type="dxa"/>
            <w:vAlign w:val="bottom"/>
          </w:tcPr>
          <w:p w14:paraId="3611A07E" w14:textId="77777777" w:rsidR="002A7410" w:rsidRPr="00577D5C" w:rsidRDefault="00000000" w:rsidP="0044131A">
            <w:pPr>
              <w:jc w:val="right"/>
              <w:rPr>
                <w:rFonts w:asciiTheme="minorHAnsi" w:hAnsiTheme="minorHAnsi"/>
                <w:b/>
                <w:sz w:val="18"/>
                <w:szCs w:val="18"/>
              </w:rPr>
            </w:pPr>
            <w:r>
              <w:rPr>
                <w:rFonts w:asciiTheme="minorHAnsi" w:hAnsiTheme="minorHAnsi"/>
                <w:b/>
                <w:sz w:val="18"/>
                <w:szCs w:val="18"/>
              </w:rPr>
              <w:t>12,550</w:t>
            </w:r>
          </w:p>
        </w:tc>
      </w:tr>
    </w:tbl>
    <w:p w14:paraId="037ABB2B" w14:textId="77777777" w:rsidR="009429D5" w:rsidRPr="00577D5C" w:rsidRDefault="009429D5" w:rsidP="009429D5">
      <w:pPr>
        <w:rPr>
          <w:rFonts w:asciiTheme="minorHAnsi" w:hAnsiTheme="minorHAnsi"/>
          <w:sz w:val="18"/>
          <w:szCs w:val="18"/>
          <w:lang w:val="en-US"/>
        </w:rPr>
      </w:pPr>
    </w:p>
    <w:p w14:paraId="166B038A" w14:textId="77777777" w:rsidR="006504BB" w:rsidRPr="00577D5C" w:rsidRDefault="006504BB">
      <w:pPr>
        <w:rPr>
          <w:rFonts w:asciiTheme="minorHAnsi" w:hAnsiTheme="minorHAnsi"/>
          <w:sz w:val="18"/>
          <w:szCs w:val="18"/>
        </w:rPr>
      </w:pPr>
    </w:p>
    <w:p w14:paraId="22739156" w14:textId="77777777" w:rsidR="001F71CB" w:rsidRDefault="00000000" w:rsidP="001F71CB">
      <w:pPr>
        <w:rPr>
          <w:rFonts w:asciiTheme="minorHAnsi" w:hAnsiTheme="minorHAnsi" w:cstheme="minorHAnsi"/>
          <w:b/>
        </w:rPr>
      </w:pPr>
      <w:r>
        <w:rPr>
          <w:rFonts w:asciiTheme="minorHAnsi" w:hAnsiTheme="minorHAnsi" w:cstheme="minorHAnsi"/>
          <w:b/>
        </w:rPr>
        <w:t>Finan</w:t>
      </w:r>
      <w:r w:rsidR="008A47DB">
        <w:rPr>
          <w:rFonts w:asciiTheme="minorHAnsi" w:hAnsiTheme="minorHAnsi" w:cstheme="minorHAnsi"/>
          <w:b/>
        </w:rPr>
        <w:t>cin</w:t>
      </w:r>
      <w:r>
        <w:rPr>
          <w:rFonts w:asciiTheme="minorHAnsi" w:hAnsiTheme="minorHAnsi" w:cstheme="minorHAnsi"/>
          <w:b/>
        </w:rPr>
        <w:t>g</w:t>
      </w:r>
    </w:p>
    <w:tbl>
      <w:tblPr>
        <w:tblStyle w:val="TableGrid"/>
        <w:tblW w:w="0" w:type="auto"/>
        <w:tblLook w:val="04A0" w:firstRow="1" w:lastRow="0" w:firstColumn="1" w:lastColumn="0" w:noHBand="0" w:noVBand="1"/>
      </w:tblPr>
      <w:tblGrid>
        <w:gridCol w:w="1486"/>
        <w:gridCol w:w="1307"/>
        <w:gridCol w:w="664"/>
        <w:gridCol w:w="591"/>
        <w:gridCol w:w="9"/>
        <w:gridCol w:w="585"/>
        <w:gridCol w:w="587"/>
        <w:gridCol w:w="29"/>
        <w:gridCol w:w="559"/>
        <w:gridCol w:w="588"/>
        <w:gridCol w:w="590"/>
        <w:gridCol w:w="592"/>
        <w:gridCol w:w="908"/>
      </w:tblGrid>
      <w:tr w:rsidR="005121FC" w14:paraId="09829A91" w14:textId="77777777" w:rsidTr="006D3F73">
        <w:trPr>
          <w:tblHeader/>
        </w:trPr>
        <w:tc>
          <w:tcPr>
            <w:tcW w:w="2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69B5FAB" w14:textId="77777777" w:rsidR="003D3961" w:rsidRPr="006F508B" w:rsidRDefault="00000000" w:rsidP="002F0C57">
            <w:pPr>
              <w:jc w:val="left"/>
              <w:rPr>
                <w:rFonts w:asciiTheme="minorHAnsi" w:hAnsiTheme="minorHAnsi" w:cs="Arial"/>
                <w:b/>
                <w:sz w:val="18"/>
                <w:szCs w:val="18"/>
              </w:rPr>
            </w:pPr>
            <w:r>
              <w:rPr>
                <w:rFonts w:asciiTheme="minorHAnsi" w:hAnsiTheme="minorHAnsi" w:cs="Arial"/>
                <w:b/>
                <w:sz w:val="18"/>
                <w:szCs w:val="18"/>
              </w:rPr>
              <w:t>Financier</w:t>
            </w:r>
          </w:p>
        </w:tc>
        <w:tc>
          <w:tcPr>
            <w:tcW w:w="16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B1EB47" w14:textId="694DA892" w:rsidR="003D3961" w:rsidRPr="006F508B" w:rsidRDefault="00000000" w:rsidP="000E370B">
            <w:pPr>
              <w:jc w:val="center"/>
              <w:rPr>
                <w:rFonts w:asciiTheme="minorHAnsi" w:hAnsiTheme="minorHAnsi" w:cs="Arial"/>
                <w:b/>
                <w:sz w:val="18"/>
                <w:szCs w:val="18"/>
              </w:rPr>
            </w:pPr>
            <w:proofErr w:type="spellStart"/>
            <w:r>
              <w:rPr>
                <w:rFonts w:asciiTheme="minorHAnsi" w:hAnsiTheme="minorHAnsi" w:cs="Arial"/>
                <w:b/>
                <w:sz w:val="18"/>
                <w:szCs w:val="18"/>
              </w:rPr>
              <w:t>Kvensk</w:t>
            </w:r>
            <w:proofErr w:type="spellEnd"/>
            <w:r>
              <w:rPr>
                <w:rFonts w:asciiTheme="minorHAnsi" w:hAnsiTheme="minorHAnsi" w:cs="Arial"/>
                <w:b/>
                <w:sz w:val="18"/>
                <w:szCs w:val="18"/>
              </w:rPr>
              <w:t xml:space="preserve"> Finsk </w:t>
            </w:r>
            <w:proofErr w:type="spellStart"/>
            <w:r w:rsidR="004A61B5">
              <w:rPr>
                <w:rFonts w:asciiTheme="minorHAnsi" w:hAnsiTheme="minorHAnsi" w:cs="Arial"/>
                <w:b/>
                <w:sz w:val="18"/>
                <w:szCs w:val="18"/>
              </w:rPr>
              <w:t>Riksforbund</w:t>
            </w:r>
            <w:proofErr w:type="spellEnd"/>
          </w:p>
        </w:tc>
        <w:tc>
          <w:tcPr>
            <w:tcW w:w="137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9BD990" w14:textId="77777777" w:rsidR="003D3961" w:rsidRPr="006F508B" w:rsidRDefault="003D3961" w:rsidP="000E370B">
            <w:pPr>
              <w:jc w:val="center"/>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2F629D3" w14:textId="77777777" w:rsidR="003D3961" w:rsidRPr="006F508B" w:rsidRDefault="003D3961" w:rsidP="000E370B">
            <w:pPr>
              <w:jc w:val="center"/>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AF6C8C" w14:textId="77777777" w:rsidR="003D3961" w:rsidRPr="006F508B" w:rsidRDefault="003D3961" w:rsidP="000E370B">
            <w:pPr>
              <w:jc w:val="center"/>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E44273" w14:textId="77777777" w:rsidR="003D3961" w:rsidRPr="006F508B" w:rsidRDefault="003D3961" w:rsidP="000E370B">
            <w:pPr>
              <w:jc w:val="center"/>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D61EE6" w14:textId="77777777" w:rsidR="003D3961" w:rsidRPr="006F508B" w:rsidRDefault="003D3961" w:rsidP="000E370B">
            <w:pPr>
              <w:jc w:val="center"/>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C57C3" w14:textId="77777777" w:rsidR="003D3961" w:rsidRPr="006F508B" w:rsidRDefault="003D3961" w:rsidP="000E370B">
            <w:pPr>
              <w:jc w:val="center"/>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6FB77F" w14:textId="77777777" w:rsidR="003D3961" w:rsidRPr="006F508B" w:rsidRDefault="003D3961" w:rsidP="000E370B">
            <w:pPr>
              <w:jc w:val="center"/>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DF4CF1" w14:textId="77777777" w:rsidR="003D3961" w:rsidRPr="006F508B" w:rsidRDefault="003D3961" w:rsidP="000E370B">
            <w:pPr>
              <w:jc w:val="center"/>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897902C" w14:textId="77777777" w:rsidR="003D3961" w:rsidRPr="006F508B" w:rsidRDefault="00000000" w:rsidP="000E370B">
            <w:pPr>
              <w:jc w:val="center"/>
              <w:rPr>
                <w:rFonts w:asciiTheme="minorHAnsi" w:hAnsiTheme="minorHAnsi" w:cs="Arial"/>
                <w:b/>
                <w:sz w:val="18"/>
                <w:szCs w:val="18"/>
              </w:rPr>
            </w:pPr>
            <w:r>
              <w:t xml:space="preserve"> </w:t>
            </w:r>
            <w:r w:rsidR="001A123C">
              <w:rPr>
                <w:rFonts w:asciiTheme="minorHAnsi" w:hAnsiTheme="minorHAnsi" w:cs="Arial"/>
                <w:b/>
                <w:sz w:val="18"/>
                <w:szCs w:val="18"/>
              </w:rPr>
              <w:t>Total</w:t>
            </w:r>
          </w:p>
        </w:tc>
      </w:tr>
      <w:tr w:rsidR="005121FC" w14:paraId="4133C365" w14:textId="77777777" w:rsidTr="000F4111">
        <w:tc>
          <w:tcPr>
            <w:tcW w:w="3978" w:type="dxa"/>
            <w:gridSpan w:val="2"/>
            <w:tcBorders>
              <w:top w:val="single" w:sz="4" w:space="0" w:color="auto"/>
              <w:left w:val="single" w:sz="4" w:space="0" w:color="auto"/>
              <w:bottom w:val="single" w:sz="4" w:space="0" w:color="auto"/>
              <w:right w:val="nil"/>
            </w:tcBorders>
          </w:tcPr>
          <w:p w14:paraId="72705117" w14:textId="77777777" w:rsidR="000F4111" w:rsidRPr="006F508B" w:rsidRDefault="00000000" w:rsidP="006D3F73">
            <w:pPr>
              <w:jc w:val="left"/>
              <w:rPr>
                <w:rFonts w:asciiTheme="minorHAnsi" w:hAnsiTheme="minorHAnsi" w:cs="Arial"/>
                <w:b/>
                <w:sz w:val="18"/>
                <w:szCs w:val="18"/>
              </w:rPr>
            </w:pPr>
            <w:r>
              <w:rPr>
                <w:rFonts w:asciiTheme="minorHAnsi" w:hAnsiTheme="minorHAnsi" w:cs="Arial"/>
                <w:b/>
                <w:sz w:val="18"/>
                <w:szCs w:val="18"/>
              </w:rPr>
              <w:t xml:space="preserve">Public </w:t>
            </w:r>
            <w:r w:rsidR="002C2224">
              <w:rPr>
                <w:rFonts w:asciiTheme="minorHAnsi" w:hAnsiTheme="minorHAnsi" w:cs="Arial"/>
                <w:b/>
                <w:sz w:val="18"/>
                <w:szCs w:val="18"/>
              </w:rPr>
              <w:t>financing</w:t>
            </w:r>
          </w:p>
        </w:tc>
        <w:tc>
          <w:tcPr>
            <w:tcW w:w="1377" w:type="dxa"/>
            <w:tcBorders>
              <w:top w:val="single" w:sz="4" w:space="0" w:color="auto"/>
              <w:left w:val="nil"/>
              <w:bottom w:val="single" w:sz="4" w:space="0" w:color="auto"/>
              <w:right w:val="nil"/>
            </w:tcBorders>
          </w:tcPr>
          <w:p w14:paraId="59E3C3D5" w14:textId="77777777" w:rsidR="000F4111" w:rsidRPr="006F508B" w:rsidRDefault="000F4111">
            <w:pPr>
              <w:rPr>
                <w:rFonts w:asciiTheme="minorHAnsi" w:hAnsiTheme="minorHAnsi" w:cs="Arial"/>
                <w:b/>
                <w:sz w:val="18"/>
                <w:szCs w:val="18"/>
              </w:rPr>
            </w:pPr>
          </w:p>
        </w:tc>
        <w:tc>
          <w:tcPr>
            <w:tcW w:w="1201" w:type="dxa"/>
            <w:gridSpan w:val="2"/>
            <w:tcBorders>
              <w:top w:val="single" w:sz="4" w:space="0" w:color="auto"/>
              <w:left w:val="nil"/>
              <w:bottom w:val="single" w:sz="4" w:space="0" w:color="auto"/>
              <w:right w:val="nil"/>
            </w:tcBorders>
          </w:tcPr>
          <w:p w14:paraId="11DCB28D" w14:textId="77777777" w:rsidR="000F4111" w:rsidRPr="006F508B" w:rsidRDefault="000F4111">
            <w:pPr>
              <w:rPr>
                <w:rFonts w:asciiTheme="minorHAnsi" w:hAnsiTheme="minorHAnsi" w:cs="Arial"/>
                <w:b/>
                <w:sz w:val="18"/>
                <w:szCs w:val="18"/>
              </w:rPr>
            </w:pPr>
          </w:p>
        </w:tc>
        <w:tc>
          <w:tcPr>
            <w:tcW w:w="1172" w:type="dxa"/>
            <w:tcBorders>
              <w:top w:val="single" w:sz="4" w:space="0" w:color="auto"/>
              <w:left w:val="nil"/>
              <w:bottom w:val="single" w:sz="4" w:space="0" w:color="auto"/>
              <w:right w:val="nil"/>
            </w:tcBorders>
          </w:tcPr>
          <w:p w14:paraId="5ABA7B7A" w14:textId="77777777" w:rsidR="000F4111" w:rsidRPr="006F508B" w:rsidRDefault="000F4111">
            <w:pPr>
              <w:rPr>
                <w:rFonts w:asciiTheme="minorHAnsi" w:hAnsiTheme="minorHAnsi" w:cs="Arial"/>
                <w:b/>
                <w:sz w:val="18"/>
                <w:szCs w:val="18"/>
              </w:rPr>
            </w:pPr>
          </w:p>
        </w:tc>
        <w:tc>
          <w:tcPr>
            <w:tcW w:w="1246" w:type="dxa"/>
            <w:gridSpan w:val="2"/>
            <w:tcBorders>
              <w:top w:val="single" w:sz="4" w:space="0" w:color="auto"/>
              <w:left w:val="nil"/>
              <w:bottom w:val="single" w:sz="4" w:space="0" w:color="auto"/>
              <w:right w:val="nil"/>
            </w:tcBorders>
          </w:tcPr>
          <w:p w14:paraId="3F1FD043" w14:textId="77777777" w:rsidR="000F4111" w:rsidRPr="006F508B" w:rsidRDefault="000F4111">
            <w:pPr>
              <w:rPr>
                <w:rFonts w:asciiTheme="minorHAnsi" w:hAnsiTheme="minorHAnsi" w:cs="Arial"/>
                <w:b/>
                <w:sz w:val="18"/>
                <w:szCs w:val="18"/>
              </w:rPr>
            </w:pPr>
          </w:p>
        </w:tc>
        <w:tc>
          <w:tcPr>
            <w:tcW w:w="1103" w:type="dxa"/>
            <w:tcBorders>
              <w:top w:val="single" w:sz="4" w:space="0" w:color="auto"/>
              <w:left w:val="nil"/>
              <w:bottom w:val="single" w:sz="4" w:space="0" w:color="auto"/>
              <w:right w:val="nil"/>
            </w:tcBorders>
          </w:tcPr>
          <w:p w14:paraId="4285651E"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12851461"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166B96F8"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388B77BE"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597D9115" w14:textId="77777777" w:rsidR="000F4111" w:rsidRPr="006F508B" w:rsidRDefault="000F4111">
            <w:pPr>
              <w:jc w:val="left"/>
              <w:rPr>
                <w:rFonts w:asciiTheme="minorHAnsi" w:hAnsiTheme="minorHAnsi" w:cs="Arial"/>
                <w:b/>
                <w:sz w:val="18"/>
                <w:szCs w:val="18"/>
              </w:rPr>
            </w:pPr>
          </w:p>
        </w:tc>
      </w:tr>
      <w:tr w:rsidR="005121FC" w14:paraId="16017D57" w14:textId="77777777" w:rsidTr="000F4111">
        <w:tc>
          <w:tcPr>
            <w:tcW w:w="2377" w:type="dxa"/>
            <w:tcBorders>
              <w:top w:val="single" w:sz="4" w:space="0" w:color="auto"/>
              <w:left w:val="single" w:sz="4" w:space="0" w:color="auto"/>
              <w:bottom w:val="single" w:sz="4" w:space="0" w:color="auto"/>
              <w:right w:val="single" w:sz="4" w:space="0" w:color="auto"/>
            </w:tcBorders>
          </w:tcPr>
          <w:p w14:paraId="79DBE1B0" w14:textId="77777777" w:rsidR="003D3961" w:rsidRPr="006F508B" w:rsidRDefault="00000000" w:rsidP="003A3B52">
            <w:pPr>
              <w:jc w:val="left"/>
              <w:rPr>
                <w:rFonts w:asciiTheme="minorHAnsi" w:hAnsiTheme="minorHAnsi" w:cs="Arial"/>
                <w:sz w:val="18"/>
                <w:szCs w:val="18"/>
              </w:rPr>
            </w:pPr>
            <w:r>
              <w:rPr>
                <w:rFonts w:asciiTheme="minorHAnsi" w:hAnsiTheme="minorHAnsi" w:cs="Arial"/>
                <w:sz w:val="18"/>
                <w:szCs w:val="18"/>
              </w:rPr>
              <w:t>National co-financing: National co-financing</w:t>
            </w:r>
          </w:p>
        </w:tc>
        <w:tc>
          <w:tcPr>
            <w:tcW w:w="1601" w:type="dxa"/>
            <w:tcBorders>
              <w:top w:val="single" w:sz="4" w:space="0" w:color="auto"/>
              <w:left w:val="single" w:sz="4" w:space="0" w:color="auto"/>
              <w:bottom w:val="single" w:sz="4" w:space="0" w:color="auto"/>
              <w:right w:val="single" w:sz="4" w:space="0" w:color="auto"/>
            </w:tcBorders>
            <w:vAlign w:val="bottom"/>
          </w:tcPr>
          <w:p w14:paraId="036E21A4" w14:textId="77777777" w:rsidR="003D3961" w:rsidRPr="006F508B" w:rsidRDefault="00000000" w:rsidP="0030073D">
            <w:pPr>
              <w:jc w:val="right"/>
              <w:rPr>
                <w:rFonts w:asciiTheme="minorHAnsi" w:hAnsiTheme="minorHAnsi" w:cs="Arial"/>
                <w:sz w:val="18"/>
                <w:szCs w:val="18"/>
              </w:rPr>
            </w:pPr>
            <w:r>
              <w:rPr>
                <w:rFonts w:asciiTheme="minorHAnsi" w:hAnsiTheme="minorHAnsi" w:cs="Arial"/>
                <w:sz w:val="18"/>
                <w:szCs w:val="18"/>
              </w:rPr>
              <w:t>6,275</w:t>
            </w:r>
          </w:p>
        </w:tc>
        <w:tc>
          <w:tcPr>
            <w:tcW w:w="1377" w:type="dxa"/>
            <w:tcBorders>
              <w:top w:val="single" w:sz="4" w:space="0" w:color="auto"/>
              <w:left w:val="single" w:sz="4" w:space="0" w:color="auto"/>
              <w:bottom w:val="single" w:sz="4" w:space="0" w:color="auto"/>
              <w:right w:val="single" w:sz="4" w:space="0" w:color="auto"/>
            </w:tcBorders>
            <w:vAlign w:val="bottom"/>
          </w:tcPr>
          <w:p w14:paraId="330D3811" w14:textId="77777777" w:rsidR="003D3961" w:rsidRPr="006F508B" w:rsidRDefault="003D3961" w:rsidP="0030073D">
            <w:pPr>
              <w:jc w:val="right"/>
              <w:rPr>
                <w:rFonts w:asciiTheme="minorHAnsi" w:hAnsiTheme="minorHAnsi" w:cs="Arial"/>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1D2CB374" w14:textId="77777777" w:rsidR="003D3961" w:rsidRPr="006F508B" w:rsidRDefault="003D3961" w:rsidP="0030073D">
            <w:pPr>
              <w:jc w:val="right"/>
              <w:rPr>
                <w:rFonts w:asciiTheme="minorHAnsi" w:hAnsiTheme="minorHAnsi" w:cs="Arial"/>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56ED235C" w14:textId="77777777" w:rsidR="003D3961" w:rsidRPr="006F508B" w:rsidRDefault="003D3961" w:rsidP="0030073D">
            <w:pPr>
              <w:jc w:val="right"/>
              <w:rPr>
                <w:rFonts w:asciiTheme="minorHAnsi" w:hAnsiTheme="minorHAnsi" w:cs="Arial"/>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62725F6E" w14:textId="77777777" w:rsidR="003D3961" w:rsidRPr="006F508B" w:rsidRDefault="003D3961" w:rsidP="0030073D">
            <w:pPr>
              <w:jc w:val="right"/>
              <w:rPr>
                <w:rFonts w:asciiTheme="minorHAnsi" w:hAnsiTheme="minorHAnsi" w:cs="Arial"/>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58C3E516" w14:textId="77777777" w:rsidR="003D3961" w:rsidRPr="006F508B" w:rsidRDefault="003D3961" w:rsidP="0030073D">
            <w:pPr>
              <w:jc w:val="right"/>
              <w:rPr>
                <w:rFonts w:asciiTheme="minorHAnsi" w:hAnsiTheme="minorHAnsi" w:cs="Arial"/>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6E386CEF" w14:textId="77777777" w:rsidR="003D3961" w:rsidRPr="006F508B" w:rsidRDefault="003D3961" w:rsidP="0030073D">
            <w:pPr>
              <w:jc w:val="right"/>
              <w:rPr>
                <w:rFonts w:asciiTheme="minorHAnsi" w:hAnsiTheme="minorHAnsi" w:cs="Arial"/>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5B7F4E7" w14:textId="77777777" w:rsidR="003D3961" w:rsidRPr="006F508B" w:rsidRDefault="003D3961" w:rsidP="0030073D">
            <w:pPr>
              <w:jc w:val="right"/>
              <w:rPr>
                <w:rFonts w:asciiTheme="minorHAnsi" w:hAnsiTheme="minorHAnsi" w:cs="Arial"/>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D3B00EE" w14:textId="77777777" w:rsidR="003D3961" w:rsidRPr="006F508B" w:rsidRDefault="003D3961" w:rsidP="0030073D">
            <w:pPr>
              <w:jc w:val="right"/>
              <w:rPr>
                <w:rFonts w:asciiTheme="minorHAnsi" w:hAnsiTheme="minorHAnsi" w:cs="Arial"/>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5B9FA172"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r>
      <w:tr w:rsidR="005121FC" w14:paraId="30385B45"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52322DCC"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Total public financing</w:t>
            </w:r>
          </w:p>
        </w:tc>
        <w:tc>
          <w:tcPr>
            <w:tcW w:w="1601" w:type="dxa"/>
            <w:tcBorders>
              <w:top w:val="single" w:sz="4" w:space="0" w:color="auto"/>
              <w:left w:val="single" w:sz="4" w:space="0" w:color="auto"/>
              <w:bottom w:val="single" w:sz="4" w:space="0" w:color="auto"/>
              <w:right w:val="single" w:sz="4" w:space="0" w:color="auto"/>
            </w:tcBorders>
            <w:vAlign w:val="bottom"/>
            <w:hideMark/>
          </w:tcPr>
          <w:p w14:paraId="6A13D7FA"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c>
          <w:tcPr>
            <w:tcW w:w="1377" w:type="dxa"/>
            <w:tcBorders>
              <w:top w:val="single" w:sz="4" w:space="0" w:color="auto"/>
              <w:left w:val="single" w:sz="4" w:space="0" w:color="auto"/>
              <w:bottom w:val="single" w:sz="4" w:space="0" w:color="auto"/>
              <w:right w:val="single" w:sz="4" w:space="0" w:color="auto"/>
            </w:tcBorders>
            <w:vAlign w:val="bottom"/>
            <w:hideMark/>
          </w:tcPr>
          <w:p w14:paraId="16518F1A" w14:textId="77777777" w:rsidR="003D3961" w:rsidRPr="006F508B" w:rsidRDefault="003D3961" w:rsidP="0030073D">
            <w:pPr>
              <w:jc w:val="right"/>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51EBA6E5"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586E7FD9"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222B8DD0"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7BEC2034"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2C9C5B36"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0563E4E3"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45089C4"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00C211FA"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r>
      <w:tr w:rsidR="005121FC" w14:paraId="402467AD" w14:textId="77777777" w:rsidTr="000F4111">
        <w:tc>
          <w:tcPr>
            <w:tcW w:w="2377" w:type="dxa"/>
            <w:tcBorders>
              <w:top w:val="single" w:sz="4" w:space="0" w:color="auto"/>
              <w:left w:val="single" w:sz="4" w:space="0" w:color="auto"/>
              <w:bottom w:val="single" w:sz="4" w:space="0" w:color="auto"/>
              <w:right w:val="single" w:sz="4" w:space="0" w:color="auto"/>
            </w:tcBorders>
          </w:tcPr>
          <w:p w14:paraId="7D12296D" w14:textId="77777777" w:rsidR="009251BA" w:rsidRPr="00A11F34" w:rsidRDefault="00000000" w:rsidP="009251BA">
            <w:pPr>
              <w:jc w:val="left"/>
              <w:rPr>
                <w:rFonts w:asciiTheme="minorHAnsi" w:hAnsiTheme="minorHAnsi" w:cs="Arial"/>
                <w:b/>
                <w:sz w:val="18"/>
                <w:szCs w:val="18"/>
                <w:lang w:val="en-US"/>
              </w:rPr>
            </w:pPr>
            <w:r w:rsidRPr="00A11F34">
              <w:rPr>
                <w:rFonts w:asciiTheme="minorHAnsi" w:hAnsiTheme="minorHAnsi" w:cs="Arial"/>
                <w:b/>
                <w:sz w:val="18"/>
                <w:szCs w:val="18"/>
                <w:lang w:val="en-US"/>
              </w:rPr>
              <w:t>Total all public financing m</w:t>
            </w:r>
            <w:r>
              <w:rPr>
                <w:rFonts w:asciiTheme="minorHAnsi" w:hAnsiTheme="minorHAnsi" w:cs="Arial"/>
                <w:b/>
                <w:sz w:val="18"/>
                <w:szCs w:val="18"/>
                <w:lang w:val="en-US"/>
              </w:rPr>
              <w:t>ethods</w:t>
            </w:r>
          </w:p>
        </w:tc>
        <w:tc>
          <w:tcPr>
            <w:tcW w:w="1601" w:type="dxa"/>
            <w:tcBorders>
              <w:top w:val="single" w:sz="4" w:space="0" w:color="auto"/>
              <w:left w:val="single" w:sz="4" w:space="0" w:color="auto"/>
              <w:bottom w:val="single" w:sz="4" w:space="0" w:color="auto"/>
              <w:right w:val="single" w:sz="4" w:space="0" w:color="auto"/>
            </w:tcBorders>
            <w:vAlign w:val="bottom"/>
          </w:tcPr>
          <w:p w14:paraId="3CCC2B41"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c>
          <w:tcPr>
            <w:tcW w:w="1377" w:type="dxa"/>
            <w:tcBorders>
              <w:top w:val="single" w:sz="4" w:space="0" w:color="auto"/>
              <w:left w:val="single" w:sz="4" w:space="0" w:color="auto"/>
              <w:bottom w:val="single" w:sz="4" w:space="0" w:color="auto"/>
              <w:right w:val="single" w:sz="4" w:space="0" w:color="auto"/>
            </w:tcBorders>
            <w:vAlign w:val="bottom"/>
          </w:tcPr>
          <w:p w14:paraId="7FA42703" w14:textId="77777777" w:rsidR="009251BA" w:rsidRPr="006F508B" w:rsidRDefault="00000000" w:rsidP="0030073D">
            <w:pPr>
              <w:jc w:val="right"/>
              <w:rPr>
                <w:rFonts w:asciiTheme="minorHAnsi" w:hAnsiTheme="minorHAnsi" w:cs="Arial"/>
                <w:b/>
                <w:sz w:val="18"/>
                <w:szCs w:val="18"/>
              </w:rPr>
            </w:pPr>
            <w:r w:rsidRPr="006F508B">
              <w:rPr>
                <w:rFonts w:asciiTheme="minorHAnsi" w:hAnsiTheme="minorHAnsi" w:cs="Arial"/>
                <w:b/>
                <w:sz w:val="18"/>
                <w:szCs w:val="18"/>
              </w:rPr>
              <w:t xml:space="preserve"> </w:t>
            </w: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5779AC74" w14:textId="77777777" w:rsidR="009251BA" w:rsidRPr="006F508B" w:rsidRDefault="009251BA"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1D9BC79" w14:textId="77777777" w:rsidR="009251BA" w:rsidRPr="006F508B" w:rsidRDefault="009251BA"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49206218" w14:textId="77777777" w:rsidR="009251BA" w:rsidRPr="006F508B" w:rsidRDefault="009251BA"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7A602189" w14:textId="77777777" w:rsidR="009251BA" w:rsidRPr="006F508B" w:rsidRDefault="009251BA"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54F37769" w14:textId="77777777" w:rsidR="009251BA" w:rsidRPr="006F508B" w:rsidRDefault="009251BA"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1B38CDB0" w14:textId="77777777" w:rsidR="009251BA" w:rsidRPr="006F508B" w:rsidRDefault="009251BA"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6D37AAE8" w14:textId="77777777" w:rsidR="009251BA" w:rsidRPr="006F508B" w:rsidRDefault="009251BA"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0BA47B8C" w14:textId="77777777" w:rsidR="009251BA"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r>
      <w:tr w:rsidR="005121FC" w14:paraId="6B10A890" w14:textId="77777777" w:rsidTr="000F4111">
        <w:tc>
          <w:tcPr>
            <w:tcW w:w="3978" w:type="dxa"/>
            <w:gridSpan w:val="2"/>
            <w:tcBorders>
              <w:top w:val="single" w:sz="4" w:space="0" w:color="auto"/>
              <w:left w:val="single" w:sz="4" w:space="0" w:color="auto"/>
              <w:bottom w:val="single" w:sz="4" w:space="0" w:color="auto"/>
              <w:right w:val="nil"/>
            </w:tcBorders>
          </w:tcPr>
          <w:p w14:paraId="4FAA2C11" w14:textId="77777777" w:rsidR="000F4111" w:rsidRPr="006F508B" w:rsidRDefault="00000000" w:rsidP="006D3F73">
            <w:pPr>
              <w:jc w:val="left"/>
              <w:rPr>
                <w:rFonts w:asciiTheme="minorHAnsi" w:hAnsiTheme="minorHAnsi" w:cs="Arial"/>
                <w:b/>
                <w:sz w:val="18"/>
                <w:szCs w:val="18"/>
              </w:rPr>
            </w:pPr>
            <w:r w:rsidRPr="006F508B">
              <w:rPr>
                <w:rFonts w:asciiTheme="minorHAnsi" w:hAnsiTheme="minorHAnsi" w:cs="Arial"/>
                <w:b/>
                <w:sz w:val="18"/>
                <w:szCs w:val="18"/>
              </w:rPr>
              <w:t>Privat</w:t>
            </w:r>
            <w:r w:rsidR="004F5B47">
              <w:rPr>
                <w:rFonts w:asciiTheme="minorHAnsi" w:hAnsiTheme="minorHAnsi" w:cs="Arial"/>
                <w:b/>
                <w:sz w:val="18"/>
                <w:szCs w:val="18"/>
              </w:rPr>
              <w:t>e</w:t>
            </w:r>
            <w:r w:rsidRPr="006F508B">
              <w:rPr>
                <w:rFonts w:asciiTheme="minorHAnsi" w:hAnsiTheme="minorHAnsi" w:cs="Arial"/>
                <w:b/>
                <w:sz w:val="18"/>
                <w:szCs w:val="18"/>
              </w:rPr>
              <w:t xml:space="preserve"> </w:t>
            </w:r>
            <w:r w:rsidR="004F5B47">
              <w:rPr>
                <w:rFonts w:asciiTheme="minorHAnsi" w:hAnsiTheme="minorHAnsi" w:cs="Arial"/>
                <w:b/>
                <w:sz w:val="18"/>
                <w:szCs w:val="18"/>
              </w:rPr>
              <w:t>f</w:t>
            </w:r>
            <w:r w:rsidRPr="006F508B">
              <w:rPr>
                <w:rFonts w:asciiTheme="minorHAnsi" w:hAnsiTheme="minorHAnsi" w:cs="Arial"/>
                <w:b/>
                <w:sz w:val="18"/>
                <w:szCs w:val="18"/>
              </w:rPr>
              <w:t>ina</w:t>
            </w:r>
            <w:r w:rsidR="004F5B47">
              <w:rPr>
                <w:rFonts w:asciiTheme="minorHAnsi" w:hAnsiTheme="minorHAnsi" w:cs="Arial"/>
                <w:b/>
                <w:sz w:val="18"/>
                <w:szCs w:val="18"/>
              </w:rPr>
              <w:t>ncing</w:t>
            </w:r>
          </w:p>
        </w:tc>
        <w:tc>
          <w:tcPr>
            <w:tcW w:w="1377" w:type="dxa"/>
            <w:tcBorders>
              <w:top w:val="single" w:sz="4" w:space="0" w:color="auto"/>
              <w:left w:val="nil"/>
              <w:bottom w:val="single" w:sz="4" w:space="0" w:color="auto"/>
              <w:right w:val="nil"/>
            </w:tcBorders>
          </w:tcPr>
          <w:p w14:paraId="4E69684F" w14:textId="77777777" w:rsidR="000F4111" w:rsidRPr="006F508B" w:rsidRDefault="000F4111">
            <w:pPr>
              <w:rPr>
                <w:rFonts w:asciiTheme="minorHAnsi" w:hAnsiTheme="minorHAnsi" w:cs="Arial"/>
                <w:b/>
                <w:sz w:val="18"/>
                <w:szCs w:val="18"/>
              </w:rPr>
            </w:pPr>
          </w:p>
        </w:tc>
        <w:tc>
          <w:tcPr>
            <w:tcW w:w="1186" w:type="dxa"/>
            <w:tcBorders>
              <w:top w:val="single" w:sz="4" w:space="0" w:color="auto"/>
              <w:left w:val="nil"/>
              <w:bottom w:val="single" w:sz="4" w:space="0" w:color="auto"/>
              <w:right w:val="nil"/>
            </w:tcBorders>
          </w:tcPr>
          <w:p w14:paraId="3CD37A43" w14:textId="77777777" w:rsidR="000F4111" w:rsidRPr="006F508B" w:rsidRDefault="000F4111">
            <w:pPr>
              <w:rPr>
                <w:rFonts w:asciiTheme="minorHAnsi" w:hAnsiTheme="minorHAnsi" w:cs="Arial"/>
                <w:b/>
                <w:sz w:val="18"/>
                <w:szCs w:val="18"/>
              </w:rPr>
            </w:pPr>
          </w:p>
        </w:tc>
        <w:tc>
          <w:tcPr>
            <w:tcW w:w="1187" w:type="dxa"/>
            <w:gridSpan w:val="2"/>
            <w:tcBorders>
              <w:top w:val="single" w:sz="4" w:space="0" w:color="auto"/>
              <w:left w:val="nil"/>
              <w:bottom w:val="single" w:sz="4" w:space="0" w:color="auto"/>
              <w:right w:val="nil"/>
            </w:tcBorders>
          </w:tcPr>
          <w:p w14:paraId="180634D5" w14:textId="77777777" w:rsidR="000F4111" w:rsidRPr="006F508B" w:rsidRDefault="000F4111">
            <w:pPr>
              <w:rPr>
                <w:rFonts w:asciiTheme="minorHAnsi" w:hAnsiTheme="minorHAnsi" w:cs="Arial"/>
                <w:b/>
                <w:sz w:val="18"/>
                <w:szCs w:val="18"/>
              </w:rPr>
            </w:pPr>
          </w:p>
        </w:tc>
        <w:tc>
          <w:tcPr>
            <w:tcW w:w="1177" w:type="dxa"/>
            <w:tcBorders>
              <w:top w:val="single" w:sz="4" w:space="0" w:color="auto"/>
              <w:left w:val="nil"/>
              <w:bottom w:val="single" w:sz="4" w:space="0" w:color="auto"/>
              <w:right w:val="nil"/>
            </w:tcBorders>
          </w:tcPr>
          <w:p w14:paraId="412596B6" w14:textId="77777777" w:rsidR="000F4111" w:rsidRPr="006F508B" w:rsidRDefault="000F4111">
            <w:pPr>
              <w:rPr>
                <w:rFonts w:asciiTheme="minorHAnsi" w:hAnsiTheme="minorHAnsi" w:cs="Arial"/>
                <w:b/>
                <w:sz w:val="18"/>
                <w:szCs w:val="18"/>
              </w:rPr>
            </w:pPr>
          </w:p>
        </w:tc>
        <w:tc>
          <w:tcPr>
            <w:tcW w:w="1172" w:type="dxa"/>
            <w:gridSpan w:val="2"/>
            <w:tcBorders>
              <w:top w:val="single" w:sz="4" w:space="0" w:color="auto"/>
              <w:left w:val="nil"/>
              <w:bottom w:val="single" w:sz="4" w:space="0" w:color="auto"/>
              <w:right w:val="nil"/>
            </w:tcBorders>
          </w:tcPr>
          <w:p w14:paraId="5A139AF5" w14:textId="77777777" w:rsidR="000F4111" w:rsidRPr="006F508B" w:rsidRDefault="000F4111">
            <w:pPr>
              <w:rPr>
                <w:rFonts w:asciiTheme="minorHAnsi" w:hAnsiTheme="minorHAnsi" w:cs="Arial"/>
                <w:b/>
                <w:sz w:val="18"/>
                <w:szCs w:val="18"/>
              </w:rPr>
            </w:pPr>
          </w:p>
        </w:tc>
        <w:tc>
          <w:tcPr>
            <w:tcW w:w="1178" w:type="dxa"/>
            <w:tcBorders>
              <w:top w:val="single" w:sz="4" w:space="0" w:color="auto"/>
              <w:left w:val="nil"/>
              <w:bottom w:val="single" w:sz="4" w:space="0" w:color="auto"/>
              <w:right w:val="nil"/>
            </w:tcBorders>
          </w:tcPr>
          <w:p w14:paraId="3D2C96D9" w14:textId="77777777" w:rsidR="000F4111" w:rsidRPr="006F508B" w:rsidRDefault="000F4111">
            <w:pPr>
              <w:rPr>
                <w:rFonts w:asciiTheme="minorHAnsi" w:hAnsiTheme="minorHAnsi" w:cs="Arial"/>
                <w:b/>
                <w:sz w:val="18"/>
                <w:szCs w:val="18"/>
              </w:rPr>
            </w:pPr>
          </w:p>
        </w:tc>
        <w:tc>
          <w:tcPr>
            <w:tcW w:w="1184" w:type="dxa"/>
            <w:tcBorders>
              <w:top w:val="single" w:sz="4" w:space="0" w:color="auto"/>
              <w:left w:val="nil"/>
              <w:bottom w:val="single" w:sz="4" w:space="0" w:color="auto"/>
              <w:right w:val="nil"/>
            </w:tcBorders>
          </w:tcPr>
          <w:p w14:paraId="72A3E79C" w14:textId="77777777" w:rsidR="000F4111" w:rsidRPr="006F508B" w:rsidRDefault="000F4111">
            <w:pPr>
              <w:rPr>
                <w:rFonts w:asciiTheme="minorHAnsi" w:hAnsiTheme="minorHAnsi" w:cs="Arial"/>
                <w:b/>
                <w:sz w:val="18"/>
                <w:szCs w:val="18"/>
              </w:rPr>
            </w:pPr>
          </w:p>
        </w:tc>
        <w:tc>
          <w:tcPr>
            <w:tcW w:w="1182" w:type="dxa"/>
            <w:tcBorders>
              <w:top w:val="single" w:sz="4" w:space="0" w:color="auto"/>
              <w:left w:val="nil"/>
              <w:bottom w:val="single" w:sz="4" w:space="0" w:color="auto"/>
              <w:right w:val="nil"/>
            </w:tcBorders>
          </w:tcPr>
          <w:p w14:paraId="14F93147" w14:textId="77777777" w:rsidR="000F4111" w:rsidRPr="006F508B" w:rsidRDefault="000F4111">
            <w:pPr>
              <w:rPr>
                <w:rFonts w:asciiTheme="minorHAnsi" w:hAnsiTheme="minorHAnsi" w:cs="Arial"/>
                <w:b/>
                <w:sz w:val="18"/>
                <w:szCs w:val="18"/>
              </w:rPr>
            </w:pPr>
          </w:p>
        </w:tc>
        <w:tc>
          <w:tcPr>
            <w:tcW w:w="1360" w:type="dxa"/>
            <w:tcBorders>
              <w:top w:val="single" w:sz="4" w:space="0" w:color="auto"/>
              <w:left w:val="nil"/>
              <w:bottom w:val="single" w:sz="4" w:space="0" w:color="auto"/>
              <w:right w:val="single" w:sz="4" w:space="0" w:color="auto"/>
            </w:tcBorders>
          </w:tcPr>
          <w:p w14:paraId="36E42FF5" w14:textId="77777777" w:rsidR="000F4111" w:rsidRPr="006F508B" w:rsidRDefault="000F4111">
            <w:pPr>
              <w:jc w:val="left"/>
              <w:rPr>
                <w:rFonts w:asciiTheme="minorHAnsi" w:hAnsiTheme="minorHAnsi" w:cs="Arial"/>
                <w:b/>
                <w:sz w:val="18"/>
                <w:szCs w:val="18"/>
              </w:rPr>
            </w:pPr>
          </w:p>
        </w:tc>
      </w:tr>
      <w:tr w:rsidR="005121FC" w14:paraId="24CF1CEF"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791F7EFD" w14:textId="77777777" w:rsidR="003D3961" w:rsidRPr="006F508B" w:rsidRDefault="00000000">
            <w:pPr>
              <w:jc w:val="left"/>
              <w:rPr>
                <w:rFonts w:asciiTheme="minorHAnsi" w:hAnsiTheme="minorHAnsi" w:cs="Arial"/>
                <w:b/>
                <w:sz w:val="18"/>
                <w:szCs w:val="18"/>
              </w:rPr>
            </w:pPr>
            <w:r>
              <w:rPr>
                <w:rFonts w:asciiTheme="minorHAnsi" w:hAnsiTheme="minorHAnsi" w:cs="Arial"/>
                <w:b/>
                <w:sz w:val="18"/>
                <w:szCs w:val="18"/>
              </w:rPr>
              <w:t>Total private financing</w:t>
            </w:r>
          </w:p>
        </w:tc>
        <w:tc>
          <w:tcPr>
            <w:tcW w:w="1601" w:type="dxa"/>
            <w:tcBorders>
              <w:top w:val="single" w:sz="4" w:space="0" w:color="auto"/>
              <w:left w:val="single" w:sz="4" w:space="0" w:color="auto"/>
              <w:bottom w:val="single" w:sz="4" w:space="0" w:color="auto"/>
              <w:right w:val="single" w:sz="4" w:space="0" w:color="auto"/>
            </w:tcBorders>
            <w:vAlign w:val="bottom"/>
          </w:tcPr>
          <w:p w14:paraId="4857B8A7" w14:textId="77777777" w:rsidR="003D3961" w:rsidRPr="006F508B" w:rsidRDefault="003D3961"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tcPr>
          <w:p w14:paraId="6853CB89" w14:textId="77777777" w:rsidR="003D3961" w:rsidRPr="006F508B" w:rsidRDefault="003D3961" w:rsidP="0030073D">
            <w:pPr>
              <w:jc w:val="right"/>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71B4440C"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2BA3752D"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38D2F9B8"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0C2CE6E"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C76097C"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7756A45F"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51ECD7E8"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0623C1D1"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r>
      <w:tr w:rsidR="005121FC" w14:paraId="23677938" w14:textId="77777777" w:rsidTr="000F4111">
        <w:tc>
          <w:tcPr>
            <w:tcW w:w="2377" w:type="dxa"/>
            <w:tcBorders>
              <w:top w:val="single" w:sz="4" w:space="0" w:color="auto"/>
              <w:left w:val="single" w:sz="4" w:space="0" w:color="auto"/>
              <w:bottom w:val="single" w:sz="4" w:space="0" w:color="auto"/>
              <w:right w:val="single" w:sz="4" w:space="0" w:color="auto"/>
            </w:tcBorders>
            <w:hideMark/>
          </w:tcPr>
          <w:p w14:paraId="3895C488" w14:textId="77777777" w:rsidR="003D3961" w:rsidRPr="004F5B47" w:rsidRDefault="00000000" w:rsidP="00092793">
            <w:pPr>
              <w:jc w:val="left"/>
              <w:rPr>
                <w:rFonts w:asciiTheme="minorHAnsi" w:hAnsiTheme="minorHAnsi" w:cs="Arial"/>
                <w:b/>
                <w:sz w:val="18"/>
                <w:szCs w:val="18"/>
                <w:lang w:val="en-US"/>
              </w:rPr>
            </w:pPr>
            <w:r w:rsidRPr="004F5B47">
              <w:rPr>
                <w:rFonts w:asciiTheme="minorHAnsi" w:hAnsiTheme="minorHAnsi" w:cs="Arial"/>
                <w:b/>
                <w:sz w:val="18"/>
                <w:szCs w:val="18"/>
                <w:lang w:val="en-US"/>
              </w:rPr>
              <w:t>Total all private financing metho</w:t>
            </w:r>
            <w:r>
              <w:rPr>
                <w:rFonts w:asciiTheme="minorHAnsi" w:hAnsiTheme="minorHAnsi" w:cs="Arial"/>
                <w:b/>
                <w:sz w:val="18"/>
                <w:szCs w:val="18"/>
                <w:lang w:val="en-US"/>
              </w:rPr>
              <w:t>ds</w:t>
            </w:r>
          </w:p>
        </w:tc>
        <w:tc>
          <w:tcPr>
            <w:tcW w:w="1601" w:type="dxa"/>
            <w:tcBorders>
              <w:top w:val="single" w:sz="4" w:space="0" w:color="auto"/>
              <w:left w:val="single" w:sz="4" w:space="0" w:color="auto"/>
              <w:bottom w:val="single" w:sz="4" w:space="0" w:color="auto"/>
              <w:right w:val="single" w:sz="4" w:space="0" w:color="auto"/>
            </w:tcBorders>
            <w:vAlign w:val="bottom"/>
            <w:hideMark/>
          </w:tcPr>
          <w:p w14:paraId="64A168B9" w14:textId="77777777" w:rsidR="003D3961" w:rsidRPr="006F508B" w:rsidRDefault="003D3961" w:rsidP="0030073D">
            <w:pPr>
              <w:jc w:val="right"/>
              <w:rPr>
                <w:rFonts w:asciiTheme="minorHAnsi" w:hAnsiTheme="minorHAnsi" w:cs="Arial"/>
                <w:b/>
                <w:sz w:val="18"/>
                <w:szCs w:val="18"/>
              </w:rPr>
            </w:pPr>
          </w:p>
        </w:tc>
        <w:tc>
          <w:tcPr>
            <w:tcW w:w="1377" w:type="dxa"/>
            <w:tcBorders>
              <w:top w:val="single" w:sz="4" w:space="0" w:color="auto"/>
              <w:left w:val="single" w:sz="4" w:space="0" w:color="auto"/>
              <w:bottom w:val="single" w:sz="4" w:space="0" w:color="auto"/>
              <w:right w:val="single" w:sz="4" w:space="0" w:color="auto"/>
            </w:tcBorders>
            <w:vAlign w:val="bottom"/>
            <w:hideMark/>
          </w:tcPr>
          <w:p w14:paraId="1F3B80D0" w14:textId="77777777" w:rsidR="003D3961" w:rsidRPr="006F508B" w:rsidRDefault="003D3961" w:rsidP="0030073D">
            <w:pPr>
              <w:jc w:val="right"/>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hideMark/>
          </w:tcPr>
          <w:p w14:paraId="48C96BDA" w14:textId="77777777" w:rsidR="003D3961" w:rsidRPr="006F508B" w:rsidRDefault="003D3961"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723B5E30" w14:textId="77777777" w:rsidR="003D3961" w:rsidRPr="006F508B" w:rsidRDefault="003D3961"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6A994907" w14:textId="77777777" w:rsidR="003D3961" w:rsidRPr="006F508B" w:rsidRDefault="003D3961"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5937979" w14:textId="77777777" w:rsidR="003D3961" w:rsidRPr="006F508B" w:rsidRDefault="003D3961"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55A7C7F6" w14:textId="77777777" w:rsidR="003D3961" w:rsidRPr="006F508B" w:rsidRDefault="003D3961"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20AEFA44" w14:textId="77777777" w:rsidR="003D3961" w:rsidRPr="006F508B" w:rsidRDefault="003D3961"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73C3CAA2" w14:textId="77777777" w:rsidR="003D3961" w:rsidRPr="006F508B" w:rsidRDefault="003D3961"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hideMark/>
          </w:tcPr>
          <w:p w14:paraId="39419114" w14:textId="77777777" w:rsidR="003D3961" w:rsidRPr="006F508B" w:rsidRDefault="00000000" w:rsidP="0030073D">
            <w:pPr>
              <w:jc w:val="right"/>
              <w:rPr>
                <w:rFonts w:asciiTheme="minorHAnsi" w:hAnsiTheme="minorHAnsi" w:cs="Arial"/>
                <w:b/>
                <w:sz w:val="18"/>
                <w:szCs w:val="18"/>
              </w:rPr>
            </w:pPr>
            <w:r>
              <w:rPr>
                <w:rFonts w:asciiTheme="minorHAnsi" w:hAnsiTheme="minorHAnsi" w:cs="Arial"/>
                <w:b/>
                <w:sz w:val="18"/>
                <w:szCs w:val="18"/>
              </w:rPr>
              <w:t>0</w:t>
            </w:r>
          </w:p>
        </w:tc>
      </w:tr>
      <w:tr w:rsidR="005121FC" w14:paraId="129A3025" w14:textId="77777777" w:rsidTr="000F4111">
        <w:tc>
          <w:tcPr>
            <w:tcW w:w="2377" w:type="dxa"/>
            <w:tcBorders>
              <w:top w:val="single" w:sz="4" w:space="0" w:color="auto"/>
              <w:left w:val="single" w:sz="4" w:space="0" w:color="auto"/>
              <w:bottom w:val="single" w:sz="4" w:space="0" w:color="auto"/>
              <w:right w:val="single" w:sz="4" w:space="0" w:color="auto"/>
            </w:tcBorders>
          </w:tcPr>
          <w:p w14:paraId="53A221B9" w14:textId="77777777" w:rsidR="00144E53" w:rsidRPr="004F5B47" w:rsidRDefault="00000000" w:rsidP="00144E53">
            <w:pPr>
              <w:jc w:val="left"/>
              <w:rPr>
                <w:rFonts w:asciiTheme="minorHAnsi" w:hAnsiTheme="minorHAnsi" w:cs="Arial"/>
                <w:b/>
                <w:sz w:val="18"/>
                <w:szCs w:val="18"/>
                <w:lang w:val="en-US"/>
              </w:rPr>
            </w:pPr>
            <w:r w:rsidRPr="004F5B47">
              <w:rPr>
                <w:rFonts w:asciiTheme="minorHAnsi" w:hAnsiTheme="minorHAnsi" w:cs="Arial"/>
                <w:b/>
                <w:sz w:val="18"/>
                <w:szCs w:val="18"/>
                <w:lang w:val="en-US"/>
              </w:rPr>
              <w:t>Total public and private financing</w:t>
            </w:r>
          </w:p>
        </w:tc>
        <w:tc>
          <w:tcPr>
            <w:tcW w:w="1601" w:type="dxa"/>
            <w:tcBorders>
              <w:top w:val="single" w:sz="4" w:space="0" w:color="auto"/>
              <w:left w:val="single" w:sz="4" w:space="0" w:color="auto"/>
              <w:bottom w:val="single" w:sz="4" w:space="0" w:color="auto"/>
              <w:right w:val="single" w:sz="4" w:space="0" w:color="auto"/>
            </w:tcBorders>
            <w:vAlign w:val="bottom"/>
          </w:tcPr>
          <w:p w14:paraId="0DF4A1E2"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c>
          <w:tcPr>
            <w:tcW w:w="1377" w:type="dxa"/>
            <w:tcBorders>
              <w:top w:val="single" w:sz="4" w:space="0" w:color="auto"/>
              <w:left w:val="single" w:sz="4" w:space="0" w:color="auto"/>
              <w:bottom w:val="single" w:sz="4" w:space="0" w:color="auto"/>
              <w:right w:val="single" w:sz="4" w:space="0" w:color="auto"/>
            </w:tcBorders>
            <w:vAlign w:val="bottom"/>
          </w:tcPr>
          <w:p w14:paraId="7CF30F40" w14:textId="77777777" w:rsidR="00144E53" w:rsidRDefault="00144E53" w:rsidP="0030073D">
            <w:pPr>
              <w:jc w:val="right"/>
              <w:rPr>
                <w:rFonts w:asciiTheme="minorHAnsi" w:hAnsiTheme="minorHAnsi" w:cs="Arial"/>
                <w:b/>
                <w:sz w:val="18"/>
                <w:szCs w:val="18"/>
              </w:rPr>
            </w:pPr>
          </w:p>
        </w:tc>
        <w:tc>
          <w:tcPr>
            <w:tcW w:w="1201" w:type="dxa"/>
            <w:gridSpan w:val="2"/>
            <w:tcBorders>
              <w:top w:val="single" w:sz="4" w:space="0" w:color="auto"/>
              <w:left w:val="single" w:sz="4" w:space="0" w:color="auto"/>
              <w:bottom w:val="single" w:sz="4" w:space="0" w:color="auto"/>
              <w:right w:val="single" w:sz="4" w:space="0" w:color="auto"/>
            </w:tcBorders>
            <w:vAlign w:val="bottom"/>
          </w:tcPr>
          <w:p w14:paraId="139CF447" w14:textId="77777777" w:rsidR="00144E53" w:rsidRDefault="00144E53" w:rsidP="0030073D">
            <w:pPr>
              <w:jc w:val="right"/>
              <w:rPr>
                <w:rFonts w:asciiTheme="minorHAnsi" w:hAnsiTheme="minorHAnsi" w:cs="Arial"/>
                <w:b/>
                <w:sz w:val="18"/>
                <w:szCs w:val="18"/>
              </w:rPr>
            </w:pPr>
          </w:p>
        </w:tc>
        <w:tc>
          <w:tcPr>
            <w:tcW w:w="1172" w:type="dxa"/>
            <w:tcBorders>
              <w:top w:val="single" w:sz="4" w:space="0" w:color="auto"/>
              <w:left w:val="single" w:sz="4" w:space="0" w:color="auto"/>
              <w:bottom w:val="single" w:sz="4" w:space="0" w:color="auto"/>
              <w:right w:val="single" w:sz="4" w:space="0" w:color="auto"/>
            </w:tcBorders>
            <w:vAlign w:val="bottom"/>
          </w:tcPr>
          <w:p w14:paraId="0753FC2C" w14:textId="77777777" w:rsidR="00144E53" w:rsidRDefault="00144E53" w:rsidP="0030073D">
            <w:pPr>
              <w:jc w:val="right"/>
              <w:rPr>
                <w:rFonts w:asciiTheme="minorHAnsi" w:hAnsiTheme="minorHAnsi" w:cs="Arial"/>
                <w:b/>
                <w:sz w:val="18"/>
                <w:szCs w:val="18"/>
              </w:rPr>
            </w:pPr>
          </w:p>
        </w:tc>
        <w:tc>
          <w:tcPr>
            <w:tcW w:w="1177" w:type="dxa"/>
            <w:tcBorders>
              <w:top w:val="single" w:sz="4" w:space="0" w:color="auto"/>
              <w:left w:val="single" w:sz="4" w:space="0" w:color="auto"/>
              <w:bottom w:val="single" w:sz="4" w:space="0" w:color="auto"/>
              <w:right w:val="single" w:sz="4" w:space="0" w:color="auto"/>
            </w:tcBorders>
            <w:vAlign w:val="bottom"/>
          </w:tcPr>
          <w:p w14:paraId="3BFDD630" w14:textId="77777777" w:rsidR="00144E53" w:rsidRDefault="00144E53" w:rsidP="0030073D">
            <w:pPr>
              <w:jc w:val="right"/>
              <w:rPr>
                <w:rFonts w:asciiTheme="minorHAnsi" w:hAnsiTheme="minorHAnsi" w:cs="Arial"/>
                <w:b/>
                <w:sz w:val="18"/>
                <w:szCs w:val="18"/>
              </w:rPr>
            </w:pPr>
          </w:p>
        </w:tc>
        <w:tc>
          <w:tcPr>
            <w:tcW w:w="1172" w:type="dxa"/>
            <w:gridSpan w:val="2"/>
            <w:tcBorders>
              <w:top w:val="single" w:sz="4" w:space="0" w:color="auto"/>
              <w:left w:val="single" w:sz="4" w:space="0" w:color="auto"/>
              <w:bottom w:val="single" w:sz="4" w:space="0" w:color="auto"/>
              <w:right w:val="single" w:sz="4" w:space="0" w:color="auto"/>
            </w:tcBorders>
            <w:vAlign w:val="bottom"/>
          </w:tcPr>
          <w:p w14:paraId="140EBDBE" w14:textId="77777777" w:rsidR="00144E53" w:rsidRDefault="00144E53" w:rsidP="0030073D">
            <w:pPr>
              <w:jc w:val="right"/>
              <w:rPr>
                <w:rFonts w:asciiTheme="minorHAnsi" w:hAnsiTheme="minorHAnsi" w:cs="Arial"/>
                <w:b/>
                <w:sz w:val="18"/>
                <w:szCs w:val="18"/>
              </w:rPr>
            </w:pPr>
          </w:p>
        </w:tc>
        <w:tc>
          <w:tcPr>
            <w:tcW w:w="1178" w:type="dxa"/>
            <w:tcBorders>
              <w:top w:val="single" w:sz="4" w:space="0" w:color="auto"/>
              <w:left w:val="single" w:sz="4" w:space="0" w:color="auto"/>
              <w:bottom w:val="single" w:sz="4" w:space="0" w:color="auto"/>
              <w:right w:val="single" w:sz="4" w:space="0" w:color="auto"/>
            </w:tcBorders>
            <w:vAlign w:val="bottom"/>
          </w:tcPr>
          <w:p w14:paraId="1491CE62" w14:textId="77777777" w:rsidR="00144E53" w:rsidRDefault="00144E53" w:rsidP="0030073D">
            <w:pPr>
              <w:jc w:val="right"/>
              <w:rPr>
                <w:rFonts w:asciiTheme="minorHAnsi" w:hAnsiTheme="minorHAnsi" w:cs="Arial"/>
                <w:b/>
                <w:sz w:val="18"/>
                <w:szCs w:val="18"/>
              </w:rPr>
            </w:pPr>
          </w:p>
        </w:tc>
        <w:tc>
          <w:tcPr>
            <w:tcW w:w="1176" w:type="dxa"/>
            <w:tcBorders>
              <w:top w:val="single" w:sz="4" w:space="0" w:color="auto"/>
              <w:left w:val="single" w:sz="4" w:space="0" w:color="auto"/>
              <w:bottom w:val="single" w:sz="4" w:space="0" w:color="auto"/>
              <w:right w:val="single" w:sz="4" w:space="0" w:color="auto"/>
            </w:tcBorders>
            <w:vAlign w:val="bottom"/>
          </w:tcPr>
          <w:p w14:paraId="38A74D75" w14:textId="77777777" w:rsidR="00144E53" w:rsidRDefault="00144E53" w:rsidP="0030073D">
            <w:pPr>
              <w:jc w:val="right"/>
              <w:rPr>
                <w:rFonts w:asciiTheme="minorHAnsi" w:hAnsiTheme="minorHAnsi" w:cs="Arial"/>
                <w:b/>
                <w:sz w:val="18"/>
                <w:szCs w:val="18"/>
              </w:rPr>
            </w:pPr>
          </w:p>
        </w:tc>
        <w:tc>
          <w:tcPr>
            <w:tcW w:w="1190" w:type="dxa"/>
            <w:tcBorders>
              <w:top w:val="single" w:sz="4" w:space="0" w:color="auto"/>
              <w:left w:val="single" w:sz="4" w:space="0" w:color="auto"/>
              <w:bottom w:val="single" w:sz="4" w:space="0" w:color="auto"/>
              <w:right w:val="single" w:sz="4" w:space="0" w:color="auto"/>
            </w:tcBorders>
            <w:vAlign w:val="bottom"/>
          </w:tcPr>
          <w:p w14:paraId="055362C4" w14:textId="77777777" w:rsidR="00144E53" w:rsidRDefault="00144E53" w:rsidP="0030073D">
            <w:pPr>
              <w:jc w:val="right"/>
              <w:rPr>
                <w:rFonts w:asciiTheme="minorHAnsi" w:hAnsiTheme="minorHAnsi" w:cs="Arial"/>
                <w:b/>
                <w:sz w:val="18"/>
                <w:szCs w:val="18"/>
              </w:rPr>
            </w:pPr>
          </w:p>
        </w:tc>
        <w:tc>
          <w:tcPr>
            <w:tcW w:w="1360" w:type="dxa"/>
            <w:tcBorders>
              <w:top w:val="single" w:sz="4" w:space="0" w:color="auto"/>
              <w:left w:val="single" w:sz="4" w:space="0" w:color="auto"/>
              <w:bottom w:val="single" w:sz="4" w:space="0" w:color="auto"/>
              <w:right w:val="single" w:sz="4" w:space="0" w:color="auto"/>
            </w:tcBorders>
            <w:vAlign w:val="bottom"/>
          </w:tcPr>
          <w:p w14:paraId="6B00A3D6" w14:textId="77777777" w:rsidR="00144E53" w:rsidRDefault="00000000" w:rsidP="0030073D">
            <w:pPr>
              <w:jc w:val="right"/>
              <w:rPr>
                <w:rFonts w:asciiTheme="minorHAnsi" w:hAnsiTheme="minorHAnsi" w:cs="Arial"/>
                <w:b/>
                <w:sz w:val="18"/>
                <w:szCs w:val="18"/>
              </w:rPr>
            </w:pPr>
            <w:r>
              <w:rPr>
                <w:rFonts w:asciiTheme="minorHAnsi" w:hAnsiTheme="minorHAnsi" w:cs="Arial"/>
                <w:b/>
                <w:sz w:val="18"/>
                <w:szCs w:val="18"/>
              </w:rPr>
              <w:t>6,275</w:t>
            </w:r>
          </w:p>
        </w:tc>
      </w:tr>
    </w:tbl>
    <w:p w14:paraId="4035C865" w14:textId="77777777" w:rsidR="005B623A" w:rsidRDefault="005B623A" w:rsidP="001F71CB">
      <w:pPr>
        <w:rPr>
          <w:rFonts w:asciiTheme="minorHAnsi" w:hAnsiTheme="minorHAnsi" w:cstheme="minorHAnsi"/>
        </w:rPr>
      </w:pPr>
    </w:p>
    <w:p w14:paraId="6A559312" w14:textId="77777777" w:rsidR="005B623A" w:rsidRPr="005B623A" w:rsidRDefault="00000000" w:rsidP="001F71CB">
      <w:pPr>
        <w:rPr>
          <w:rFonts w:asciiTheme="minorHAnsi" w:hAnsiTheme="minorHAnsi" w:cstheme="minorHAnsi"/>
          <w:b/>
          <w:bCs/>
        </w:rPr>
      </w:pPr>
      <w:r w:rsidRPr="005B623A">
        <w:rPr>
          <w:rFonts w:asciiTheme="minorHAnsi" w:hAnsiTheme="minorHAnsi" w:cstheme="minorHAnsi"/>
          <w:b/>
          <w:bCs/>
        </w:rPr>
        <w:t>Support</w:t>
      </w:r>
    </w:p>
    <w:p w14:paraId="6FF80535" w14:textId="77777777" w:rsidR="001F71CB" w:rsidRDefault="001F71CB" w:rsidP="001F71CB">
      <w:pPr>
        <w:rPr>
          <w:rFonts w:asciiTheme="minorHAnsi" w:hAnsiTheme="minorHAnsi"/>
          <w:sz w:val="18"/>
          <w:szCs w:val="18"/>
          <w:lang w:val="en-US"/>
        </w:rPr>
      </w:pPr>
    </w:p>
    <w:tbl>
      <w:tblPr>
        <w:tblStyle w:val="TableGrid"/>
        <w:tblW w:w="5000" w:type="pct"/>
        <w:tblLook w:val="04A0" w:firstRow="1" w:lastRow="0" w:firstColumn="1" w:lastColumn="0" w:noHBand="0" w:noVBand="1"/>
      </w:tblPr>
      <w:tblGrid>
        <w:gridCol w:w="927"/>
        <w:gridCol w:w="1124"/>
        <w:gridCol w:w="702"/>
        <w:gridCol w:w="702"/>
        <w:gridCol w:w="702"/>
        <w:gridCol w:w="702"/>
        <w:gridCol w:w="702"/>
        <w:gridCol w:w="702"/>
        <w:gridCol w:w="702"/>
        <w:gridCol w:w="702"/>
        <w:gridCol w:w="828"/>
      </w:tblGrid>
      <w:tr w:rsidR="005121FC" w14:paraId="48C6B672" w14:textId="77777777" w:rsidTr="00C5381F">
        <w:tc>
          <w:tcPr>
            <w:tcW w:w="416" w:type="pct"/>
            <w:shd w:val="clear" w:color="auto" w:fill="DBE5F1" w:themeFill="accent1" w:themeFillTint="33"/>
          </w:tcPr>
          <w:p w14:paraId="18ECC322" w14:textId="77777777" w:rsidR="00BB7A36" w:rsidRPr="0017012C" w:rsidRDefault="00000000" w:rsidP="00FE22D3">
            <w:pPr>
              <w:jc w:val="left"/>
              <w:rPr>
                <w:rFonts w:asciiTheme="minorHAnsi" w:hAnsiTheme="minorHAnsi"/>
                <w:b/>
                <w:sz w:val="18"/>
                <w:szCs w:val="18"/>
              </w:rPr>
            </w:pPr>
            <w:r>
              <w:rPr>
                <w:rFonts w:asciiTheme="minorHAnsi" w:hAnsiTheme="minorHAnsi"/>
                <w:b/>
                <w:sz w:val="18"/>
                <w:szCs w:val="18"/>
              </w:rPr>
              <w:t>Financing</w:t>
            </w:r>
          </w:p>
        </w:tc>
        <w:tc>
          <w:tcPr>
            <w:tcW w:w="451" w:type="pct"/>
            <w:shd w:val="clear" w:color="auto" w:fill="DBE5F1" w:themeFill="accent1" w:themeFillTint="33"/>
          </w:tcPr>
          <w:p w14:paraId="4E06B303" w14:textId="7F2BA110" w:rsidR="00BB7A36" w:rsidRPr="0017012C" w:rsidRDefault="00000000" w:rsidP="00FE1117">
            <w:pPr>
              <w:jc w:val="center"/>
              <w:rPr>
                <w:rFonts w:asciiTheme="minorHAnsi" w:hAnsiTheme="minorHAnsi"/>
                <w:b/>
                <w:sz w:val="18"/>
                <w:szCs w:val="18"/>
              </w:rPr>
            </w:pPr>
            <w:proofErr w:type="spellStart"/>
            <w:r>
              <w:rPr>
                <w:rFonts w:asciiTheme="minorHAnsi" w:hAnsiTheme="minorHAnsi"/>
                <w:b/>
                <w:sz w:val="18"/>
                <w:szCs w:val="18"/>
              </w:rPr>
              <w:t>Kvensk</w:t>
            </w:r>
            <w:proofErr w:type="spellEnd"/>
            <w:r>
              <w:rPr>
                <w:rFonts w:asciiTheme="minorHAnsi" w:hAnsiTheme="minorHAnsi"/>
                <w:b/>
                <w:sz w:val="18"/>
                <w:szCs w:val="18"/>
              </w:rPr>
              <w:t xml:space="preserve"> Finsk </w:t>
            </w:r>
            <w:proofErr w:type="spellStart"/>
            <w:r w:rsidR="004A61B5">
              <w:rPr>
                <w:rFonts w:asciiTheme="minorHAnsi" w:hAnsiTheme="minorHAnsi"/>
                <w:b/>
                <w:sz w:val="18"/>
                <w:szCs w:val="18"/>
              </w:rPr>
              <w:t>Riksforbund</w:t>
            </w:r>
            <w:proofErr w:type="spellEnd"/>
          </w:p>
        </w:tc>
        <w:tc>
          <w:tcPr>
            <w:tcW w:w="451" w:type="pct"/>
            <w:shd w:val="clear" w:color="auto" w:fill="DBE5F1" w:themeFill="accent1" w:themeFillTint="33"/>
          </w:tcPr>
          <w:p w14:paraId="720E54C0"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2AD641B6"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78A3B59C"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3B7B215A"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7DBB40F3"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13B7A084"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0695B3B6" w14:textId="77777777" w:rsidR="00BB7A36" w:rsidRPr="0017012C" w:rsidRDefault="00BB7A36" w:rsidP="00FE1117">
            <w:pPr>
              <w:jc w:val="center"/>
              <w:rPr>
                <w:rFonts w:asciiTheme="minorHAnsi" w:hAnsiTheme="minorHAnsi"/>
                <w:b/>
                <w:sz w:val="18"/>
                <w:szCs w:val="18"/>
              </w:rPr>
            </w:pPr>
          </w:p>
        </w:tc>
        <w:tc>
          <w:tcPr>
            <w:tcW w:w="451" w:type="pct"/>
            <w:shd w:val="clear" w:color="auto" w:fill="DBE5F1" w:themeFill="accent1" w:themeFillTint="33"/>
          </w:tcPr>
          <w:p w14:paraId="381BF2BB" w14:textId="77777777" w:rsidR="00BB7A36" w:rsidRPr="0017012C" w:rsidRDefault="00BB7A36" w:rsidP="00FE1117">
            <w:pPr>
              <w:jc w:val="center"/>
              <w:rPr>
                <w:rFonts w:asciiTheme="minorHAnsi" w:hAnsiTheme="minorHAnsi"/>
                <w:b/>
                <w:sz w:val="18"/>
                <w:szCs w:val="18"/>
              </w:rPr>
            </w:pPr>
          </w:p>
        </w:tc>
        <w:tc>
          <w:tcPr>
            <w:tcW w:w="528" w:type="pct"/>
            <w:shd w:val="clear" w:color="auto" w:fill="DBE5F1" w:themeFill="accent1" w:themeFillTint="33"/>
          </w:tcPr>
          <w:p w14:paraId="233BD0D1"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5121FC" w14:paraId="51053CCA" w14:textId="77777777" w:rsidTr="00C5381F">
        <w:tc>
          <w:tcPr>
            <w:tcW w:w="416" w:type="pct"/>
          </w:tcPr>
          <w:p w14:paraId="0A520910"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lastRenderedPageBreak/>
              <w:t>Applied support</w:t>
            </w:r>
          </w:p>
        </w:tc>
        <w:tc>
          <w:tcPr>
            <w:tcW w:w="451" w:type="pct"/>
            <w:vAlign w:val="bottom"/>
          </w:tcPr>
          <w:p w14:paraId="08324F88"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6,275</w:t>
            </w:r>
          </w:p>
        </w:tc>
        <w:tc>
          <w:tcPr>
            <w:tcW w:w="451" w:type="pct"/>
            <w:vAlign w:val="bottom"/>
          </w:tcPr>
          <w:p w14:paraId="0D21C809" w14:textId="77777777" w:rsidR="00BB7A36" w:rsidRPr="0017012C" w:rsidRDefault="00BB7A36" w:rsidP="005069C1">
            <w:pPr>
              <w:jc w:val="right"/>
              <w:rPr>
                <w:rFonts w:asciiTheme="minorHAnsi" w:hAnsiTheme="minorHAnsi"/>
                <w:sz w:val="18"/>
                <w:szCs w:val="18"/>
              </w:rPr>
            </w:pPr>
          </w:p>
        </w:tc>
        <w:tc>
          <w:tcPr>
            <w:tcW w:w="451" w:type="pct"/>
            <w:vAlign w:val="bottom"/>
          </w:tcPr>
          <w:p w14:paraId="6403BA83" w14:textId="77777777" w:rsidR="00BB7A36" w:rsidRPr="0017012C" w:rsidRDefault="00BB7A36" w:rsidP="005069C1">
            <w:pPr>
              <w:jc w:val="right"/>
              <w:rPr>
                <w:rFonts w:asciiTheme="minorHAnsi" w:hAnsiTheme="minorHAnsi"/>
                <w:sz w:val="18"/>
                <w:szCs w:val="18"/>
              </w:rPr>
            </w:pPr>
          </w:p>
        </w:tc>
        <w:tc>
          <w:tcPr>
            <w:tcW w:w="451" w:type="pct"/>
            <w:vAlign w:val="bottom"/>
          </w:tcPr>
          <w:p w14:paraId="7E172B19" w14:textId="77777777" w:rsidR="00BB7A36" w:rsidRPr="0017012C" w:rsidRDefault="00BB7A36" w:rsidP="004039A2">
            <w:pPr>
              <w:jc w:val="right"/>
              <w:rPr>
                <w:rFonts w:asciiTheme="minorHAnsi" w:hAnsiTheme="minorHAnsi"/>
                <w:sz w:val="18"/>
                <w:szCs w:val="18"/>
              </w:rPr>
            </w:pPr>
          </w:p>
        </w:tc>
        <w:tc>
          <w:tcPr>
            <w:tcW w:w="451" w:type="pct"/>
            <w:vAlign w:val="bottom"/>
          </w:tcPr>
          <w:p w14:paraId="59DD536B" w14:textId="77777777" w:rsidR="00BB7A36" w:rsidRPr="0017012C" w:rsidRDefault="00BB7A36" w:rsidP="005069C1">
            <w:pPr>
              <w:jc w:val="right"/>
              <w:rPr>
                <w:rFonts w:asciiTheme="minorHAnsi" w:hAnsiTheme="minorHAnsi"/>
                <w:sz w:val="18"/>
                <w:szCs w:val="18"/>
              </w:rPr>
            </w:pPr>
          </w:p>
        </w:tc>
        <w:tc>
          <w:tcPr>
            <w:tcW w:w="451" w:type="pct"/>
            <w:vAlign w:val="bottom"/>
          </w:tcPr>
          <w:p w14:paraId="1AD61B19" w14:textId="77777777" w:rsidR="00BB7A36" w:rsidRPr="0017012C" w:rsidRDefault="00BB7A36" w:rsidP="005069C1">
            <w:pPr>
              <w:jc w:val="right"/>
              <w:rPr>
                <w:rFonts w:asciiTheme="minorHAnsi" w:hAnsiTheme="minorHAnsi"/>
                <w:sz w:val="18"/>
                <w:szCs w:val="18"/>
              </w:rPr>
            </w:pPr>
          </w:p>
        </w:tc>
        <w:tc>
          <w:tcPr>
            <w:tcW w:w="451" w:type="pct"/>
            <w:vAlign w:val="bottom"/>
          </w:tcPr>
          <w:p w14:paraId="22DA3ECA" w14:textId="77777777" w:rsidR="00BB7A36" w:rsidRPr="0017012C" w:rsidRDefault="00BB7A36" w:rsidP="005069C1">
            <w:pPr>
              <w:jc w:val="right"/>
              <w:rPr>
                <w:rFonts w:asciiTheme="minorHAnsi" w:hAnsiTheme="minorHAnsi"/>
                <w:sz w:val="18"/>
                <w:szCs w:val="18"/>
              </w:rPr>
            </w:pPr>
          </w:p>
        </w:tc>
        <w:tc>
          <w:tcPr>
            <w:tcW w:w="451" w:type="pct"/>
            <w:vAlign w:val="bottom"/>
          </w:tcPr>
          <w:p w14:paraId="29A78168" w14:textId="77777777" w:rsidR="00BB7A36" w:rsidRPr="0017012C" w:rsidRDefault="00BB7A36" w:rsidP="005069C1">
            <w:pPr>
              <w:jc w:val="right"/>
              <w:rPr>
                <w:rFonts w:asciiTheme="minorHAnsi" w:hAnsiTheme="minorHAnsi"/>
                <w:sz w:val="18"/>
                <w:szCs w:val="18"/>
              </w:rPr>
            </w:pPr>
          </w:p>
        </w:tc>
        <w:tc>
          <w:tcPr>
            <w:tcW w:w="451" w:type="pct"/>
            <w:vAlign w:val="bottom"/>
          </w:tcPr>
          <w:p w14:paraId="1A1C4B33" w14:textId="77777777" w:rsidR="00BB7A36" w:rsidRPr="0017012C" w:rsidRDefault="00BB7A36" w:rsidP="005069C1">
            <w:pPr>
              <w:jc w:val="right"/>
              <w:rPr>
                <w:rFonts w:asciiTheme="minorHAnsi" w:hAnsiTheme="minorHAnsi"/>
                <w:sz w:val="18"/>
                <w:szCs w:val="18"/>
              </w:rPr>
            </w:pPr>
          </w:p>
        </w:tc>
        <w:tc>
          <w:tcPr>
            <w:tcW w:w="528" w:type="pct"/>
            <w:vAlign w:val="bottom"/>
          </w:tcPr>
          <w:p w14:paraId="4A7DA3E4" w14:textId="77777777" w:rsidR="00BB7A36" w:rsidRPr="0017012C" w:rsidRDefault="00000000" w:rsidP="005069C1">
            <w:pPr>
              <w:jc w:val="right"/>
              <w:rPr>
                <w:rFonts w:asciiTheme="minorHAnsi" w:hAnsiTheme="minorHAnsi"/>
                <w:b/>
                <w:sz w:val="18"/>
                <w:szCs w:val="18"/>
              </w:rPr>
            </w:pPr>
            <w:r>
              <w:rPr>
                <w:rFonts w:asciiTheme="minorHAnsi" w:hAnsiTheme="minorHAnsi"/>
                <w:b/>
                <w:sz w:val="18"/>
                <w:szCs w:val="18"/>
              </w:rPr>
              <w:t>6,275</w:t>
            </w:r>
          </w:p>
        </w:tc>
      </w:tr>
    </w:tbl>
    <w:p w14:paraId="50F9FEDA" w14:textId="77777777" w:rsidR="009429D5" w:rsidRPr="0017012C" w:rsidRDefault="009429D5" w:rsidP="009429D5">
      <w:pPr>
        <w:rPr>
          <w:rFonts w:asciiTheme="minorHAnsi" w:hAnsiTheme="minorHAnsi"/>
          <w:sz w:val="18"/>
          <w:szCs w:val="18"/>
          <w:lang w:val="en-US"/>
        </w:rPr>
      </w:pPr>
    </w:p>
    <w:p w14:paraId="21B2D97F" w14:textId="77777777" w:rsidR="006504BB" w:rsidRPr="0017012C" w:rsidRDefault="006504BB">
      <w:pPr>
        <w:rPr>
          <w:rFonts w:asciiTheme="minorHAnsi" w:hAnsiTheme="minorHAnsi"/>
          <w:sz w:val="18"/>
          <w:szCs w:val="18"/>
        </w:rPr>
      </w:pPr>
    </w:p>
    <w:p w14:paraId="654EB0FB" w14:textId="77777777" w:rsidR="00B04295" w:rsidRDefault="00B04295" w:rsidP="001F71CB">
      <w:pPr>
        <w:rPr>
          <w:rFonts w:asciiTheme="minorHAnsi" w:hAnsiTheme="minorHAnsi" w:cstheme="minorHAnsi"/>
        </w:rPr>
      </w:pPr>
    </w:p>
    <w:p w14:paraId="16E870D7" w14:textId="77777777" w:rsidR="00B04295" w:rsidRDefault="00000000" w:rsidP="001F71CB">
      <w:pPr>
        <w:rPr>
          <w:rFonts w:asciiTheme="minorHAnsi" w:hAnsiTheme="minorHAnsi" w:cstheme="minorHAnsi"/>
          <w:b/>
          <w:bCs/>
        </w:rPr>
      </w:pPr>
      <w:r w:rsidRPr="00B04295">
        <w:rPr>
          <w:rFonts w:asciiTheme="minorHAnsi" w:hAnsiTheme="minorHAnsi" w:cstheme="minorHAnsi"/>
          <w:b/>
          <w:bCs/>
        </w:rPr>
        <w:t>Support and financing</w:t>
      </w:r>
    </w:p>
    <w:tbl>
      <w:tblPr>
        <w:tblStyle w:val="TableGrid"/>
        <w:tblW w:w="5000" w:type="pct"/>
        <w:tblLook w:val="04A0" w:firstRow="1" w:lastRow="0" w:firstColumn="1" w:lastColumn="0" w:noHBand="0" w:noVBand="1"/>
      </w:tblPr>
      <w:tblGrid>
        <w:gridCol w:w="999"/>
        <w:gridCol w:w="1124"/>
        <w:gridCol w:w="693"/>
        <w:gridCol w:w="693"/>
        <w:gridCol w:w="693"/>
        <w:gridCol w:w="693"/>
        <w:gridCol w:w="693"/>
        <w:gridCol w:w="693"/>
        <w:gridCol w:w="693"/>
        <w:gridCol w:w="693"/>
        <w:gridCol w:w="828"/>
      </w:tblGrid>
      <w:tr w:rsidR="005121FC" w14:paraId="3B00A153" w14:textId="77777777" w:rsidTr="002E4970">
        <w:tc>
          <w:tcPr>
            <w:tcW w:w="6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3DB1E8" w14:textId="77777777" w:rsidR="002E4970" w:rsidRDefault="002E4970">
            <w:pPr>
              <w:jc w:val="left"/>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DF0E43" w14:textId="66388A29" w:rsidR="002E4970" w:rsidRDefault="00000000">
            <w:pPr>
              <w:jc w:val="center"/>
              <w:rPr>
                <w:rFonts w:asciiTheme="minorHAnsi" w:hAnsiTheme="minorHAnsi"/>
                <w:b/>
                <w:sz w:val="18"/>
                <w:szCs w:val="18"/>
              </w:rPr>
            </w:pPr>
            <w:proofErr w:type="spellStart"/>
            <w:r>
              <w:rPr>
                <w:rFonts w:asciiTheme="minorHAnsi" w:hAnsiTheme="minorHAnsi"/>
                <w:b/>
                <w:sz w:val="18"/>
                <w:szCs w:val="18"/>
              </w:rPr>
              <w:t>Kvensk</w:t>
            </w:r>
            <w:proofErr w:type="spellEnd"/>
            <w:r>
              <w:rPr>
                <w:rFonts w:asciiTheme="minorHAnsi" w:hAnsiTheme="minorHAnsi"/>
                <w:b/>
                <w:sz w:val="18"/>
                <w:szCs w:val="18"/>
              </w:rPr>
              <w:t xml:space="preserve"> Finsk </w:t>
            </w:r>
            <w:proofErr w:type="spellStart"/>
            <w:r w:rsidR="004A61B5">
              <w:rPr>
                <w:rFonts w:asciiTheme="minorHAnsi" w:hAnsiTheme="minorHAnsi"/>
                <w:b/>
                <w:sz w:val="18"/>
                <w:szCs w:val="18"/>
              </w:rPr>
              <w:t>Riksforbund</w:t>
            </w:r>
            <w:proofErr w:type="spellEnd"/>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B32F948"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D9209F0"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93FA4D"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F64C12"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D0F7D3"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C036B6"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BFFD4E3" w14:textId="77777777" w:rsidR="002E4970" w:rsidRDefault="002E4970">
            <w:pPr>
              <w:jc w:val="center"/>
              <w:rPr>
                <w:rFonts w:asciiTheme="minorHAnsi" w:hAnsiTheme="minorHAnsi"/>
                <w:b/>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96CA2D" w14:textId="77777777" w:rsidR="002E4970" w:rsidRDefault="002E4970">
            <w:pPr>
              <w:jc w:val="center"/>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D705A7" w14:textId="77777777" w:rsidR="002E4970" w:rsidRDefault="00000000">
            <w:pPr>
              <w:jc w:val="center"/>
              <w:rPr>
                <w:rFonts w:asciiTheme="minorHAnsi" w:hAnsiTheme="minorHAnsi"/>
                <w:b/>
                <w:sz w:val="18"/>
                <w:szCs w:val="18"/>
              </w:rPr>
            </w:pPr>
            <w:r>
              <w:rPr>
                <w:rFonts w:asciiTheme="minorHAnsi" w:hAnsiTheme="minorHAnsi"/>
                <w:b/>
                <w:sz w:val="18"/>
                <w:szCs w:val="18"/>
              </w:rPr>
              <w:t>Total</w:t>
            </w:r>
          </w:p>
        </w:tc>
      </w:tr>
      <w:tr w:rsidR="005121FC" w14:paraId="1D929269" w14:textId="77777777" w:rsidTr="002E4970">
        <w:tc>
          <w:tcPr>
            <w:tcW w:w="611" w:type="pct"/>
            <w:tcBorders>
              <w:top w:val="single" w:sz="4" w:space="0" w:color="auto"/>
              <w:left w:val="single" w:sz="4" w:space="0" w:color="auto"/>
              <w:bottom w:val="single" w:sz="4" w:space="0" w:color="auto"/>
              <w:right w:val="single" w:sz="4" w:space="0" w:color="auto"/>
            </w:tcBorders>
          </w:tcPr>
          <w:p w14:paraId="2239B5D6" w14:textId="77777777" w:rsidR="002E4970" w:rsidRDefault="00000000">
            <w:pPr>
              <w:jc w:val="left"/>
              <w:rPr>
                <w:rFonts w:asciiTheme="minorHAnsi" w:hAnsiTheme="minorHAnsi"/>
                <w:sz w:val="18"/>
                <w:szCs w:val="18"/>
              </w:rPr>
            </w:pPr>
            <w:r>
              <w:rPr>
                <w:rFonts w:asciiTheme="minorHAnsi" w:hAnsiTheme="minorHAnsi"/>
                <w:sz w:val="18"/>
                <w:szCs w:val="18"/>
              </w:rPr>
              <w:t>Total financing</w:t>
            </w:r>
          </w:p>
        </w:tc>
        <w:tc>
          <w:tcPr>
            <w:tcW w:w="431" w:type="pct"/>
            <w:tcBorders>
              <w:top w:val="single" w:sz="4" w:space="0" w:color="auto"/>
              <w:left w:val="single" w:sz="4" w:space="0" w:color="auto"/>
              <w:bottom w:val="single" w:sz="4" w:space="0" w:color="auto"/>
              <w:right w:val="single" w:sz="4" w:space="0" w:color="auto"/>
            </w:tcBorders>
            <w:vAlign w:val="bottom"/>
          </w:tcPr>
          <w:p w14:paraId="1B018D90" w14:textId="77777777" w:rsidR="002E4970" w:rsidRDefault="00000000">
            <w:pPr>
              <w:jc w:val="right"/>
              <w:rPr>
                <w:rFonts w:asciiTheme="minorHAnsi" w:hAnsiTheme="minorHAnsi"/>
                <w:sz w:val="18"/>
                <w:szCs w:val="18"/>
              </w:rPr>
            </w:pPr>
            <w:r>
              <w:rPr>
                <w:rFonts w:asciiTheme="minorHAnsi" w:hAnsiTheme="minorHAnsi"/>
                <w:sz w:val="18"/>
                <w:szCs w:val="18"/>
              </w:rPr>
              <w:t>12,550</w:t>
            </w:r>
          </w:p>
        </w:tc>
        <w:tc>
          <w:tcPr>
            <w:tcW w:w="431" w:type="pct"/>
            <w:tcBorders>
              <w:top w:val="single" w:sz="4" w:space="0" w:color="auto"/>
              <w:left w:val="single" w:sz="4" w:space="0" w:color="auto"/>
              <w:bottom w:val="single" w:sz="4" w:space="0" w:color="auto"/>
              <w:right w:val="single" w:sz="4" w:space="0" w:color="auto"/>
            </w:tcBorders>
            <w:vAlign w:val="bottom"/>
          </w:tcPr>
          <w:p w14:paraId="25A09758"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1CDAD021"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116F4E91"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7625DC93"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258BF3AE"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051032DB"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597BAA76" w14:textId="77777777" w:rsidR="002E4970" w:rsidRDefault="002E4970">
            <w:pPr>
              <w:jc w:val="right"/>
              <w:rPr>
                <w:rFonts w:asciiTheme="minorHAnsi" w:hAnsiTheme="minorHAnsi"/>
                <w:sz w:val="18"/>
                <w:szCs w:val="18"/>
              </w:rPr>
            </w:pPr>
          </w:p>
        </w:tc>
        <w:tc>
          <w:tcPr>
            <w:tcW w:w="431" w:type="pct"/>
            <w:tcBorders>
              <w:top w:val="single" w:sz="4" w:space="0" w:color="auto"/>
              <w:left w:val="single" w:sz="4" w:space="0" w:color="auto"/>
              <w:bottom w:val="single" w:sz="4" w:space="0" w:color="auto"/>
              <w:right w:val="single" w:sz="4" w:space="0" w:color="auto"/>
            </w:tcBorders>
            <w:vAlign w:val="bottom"/>
          </w:tcPr>
          <w:p w14:paraId="784765D4" w14:textId="77777777" w:rsidR="002E4970" w:rsidRDefault="002E4970">
            <w:pPr>
              <w:jc w:val="right"/>
              <w:rPr>
                <w:rFonts w:asciiTheme="minorHAnsi" w:hAnsiTheme="minorHAnsi"/>
                <w:sz w:val="18"/>
                <w:szCs w:val="18"/>
              </w:rPr>
            </w:pPr>
          </w:p>
        </w:tc>
        <w:tc>
          <w:tcPr>
            <w:tcW w:w="511" w:type="pct"/>
            <w:tcBorders>
              <w:top w:val="single" w:sz="4" w:space="0" w:color="auto"/>
              <w:left w:val="single" w:sz="4" w:space="0" w:color="auto"/>
              <w:bottom w:val="single" w:sz="4" w:space="0" w:color="auto"/>
              <w:right w:val="single" w:sz="4" w:space="0" w:color="auto"/>
            </w:tcBorders>
            <w:vAlign w:val="bottom"/>
          </w:tcPr>
          <w:p w14:paraId="661A649C" w14:textId="77777777" w:rsidR="002E4970" w:rsidRDefault="00000000">
            <w:pPr>
              <w:jc w:val="right"/>
              <w:rPr>
                <w:rFonts w:asciiTheme="minorHAnsi" w:hAnsiTheme="minorHAnsi"/>
                <w:b/>
                <w:sz w:val="18"/>
                <w:szCs w:val="18"/>
              </w:rPr>
            </w:pPr>
            <w:r>
              <w:rPr>
                <w:rFonts w:asciiTheme="minorHAnsi" w:hAnsiTheme="minorHAnsi"/>
                <w:b/>
                <w:sz w:val="18"/>
                <w:szCs w:val="18"/>
              </w:rPr>
              <w:t>12,550</w:t>
            </w:r>
          </w:p>
        </w:tc>
      </w:tr>
    </w:tbl>
    <w:p w14:paraId="1B07828A" w14:textId="77777777" w:rsidR="00D11C6A" w:rsidRDefault="00D11C6A" w:rsidP="00BC5A0D"/>
    <w:p w14:paraId="0A27AB0C" w14:textId="77777777" w:rsidR="00581901" w:rsidRPr="00D11C6A" w:rsidRDefault="00581901">
      <w:pPr>
        <w:rPr>
          <w:rFonts w:ascii="Cambria" w:hAnsi="Cambria"/>
          <w:sz w:val="22"/>
          <w:szCs w:val="22"/>
        </w:rPr>
      </w:pPr>
    </w:p>
    <w:p w14:paraId="2ED9A6B4" w14:textId="77777777" w:rsidR="00E179EF" w:rsidRDefault="00E179EF" w:rsidP="001F71CB">
      <w:pPr>
        <w:rPr>
          <w:rFonts w:asciiTheme="minorHAnsi" w:hAnsiTheme="minorHAnsi" w:cstheme="minorHAnsi"/>
        </w:rPr>
      </w:pPr>
    </w:p>
    <w:p w14:paraId="6EDD1BD5" w14:textId="77777777" w:rsidR="00E179EF" w:rsidRPr="00E179EF" w:rsidRDefault="00000000" w:rsidP="001F71CB">
      <w:pPr>
        <w:rPr>
          <w:rFonts w:asciiTheme="minorHAnsi" w:hAnsiTheme="minorHAnsi" w:cstheme="minorHAnsi"/>
          <w:b/>
          <w:bCs/>
        </w:rPr>
      </w:pPr>
      <w:r w:rsidRPr="00E179EF">
        <w:rPr>
          <w:rFonts w:asciiTheme="minorHAnsi" w:hAnsiTheme="minorHAnsi" w:cstheme="minorHAnsi"/>
          <w:b/>
          <w:bCs/>
        </w:rPr>
        <w:t>Compilation</w:t>
      </w:r>
    </w:p>
    <w:p w14:paraId="3381AF6B" w14:textId="77777777" w:rsidR="001F71CB" w:rsidRDefault="001F71CB" w:rsidP="001F71CB">
      <w:pPr>
        <w:rPr>
          <w:rFonts w:asciiTheme="minorHAnsi" w:hAnsiTheme="minorHAnsi"/>
          <w:sz w:val="18"/>
          <w:szCs w:val="18"/>
          <w:lang w:val="en-US"/>
        </w:rPr>
      </w:pPr>
    </w:p>
    <w:tbl>
      <w:tblPr>
        <w:tblStyle w:val="TableGrid"/>
        <w:tblW w:w="5000" w:type="pct"/>
        <w:tblLook w:val="04A0" w:firstRow="1" w:lastRow="0" w:firstColumn="1" w:lastColumn="0" w:noHBand="0" w:noVBand="1"/>
      </w:tblPr>
      <w:tblGrid>
        <w:gridCol w:w="885"/>
        <w:gridCol w:w="1124"/>
        <w:gridCol w:w="712"/>
        <w:gridCol w:w="712"/>
        <w:gridCol w:w="712"/>
        <w:gridCol w:w="712"/>
        <w:gridCol w:w="712"/>
        <w:gridCol w:w="712"/>
        <w:gridCol w:w="713"/>
        <w:gridCol w:w="713"/>
        <w:gridCol w:w="788"/>
      </w:tblGrid>
      <w:tr w:rsidR="005121FC" w14:paraId="42096609" w14:textId="77777777" w:rsidTr="002E36B9">
        <w:tc>
          <w:tcPr>
            <w:tcW w:w="206" w:type="pct"/>
            <w:shd w:val="clear" w:color="auto" w:fill="DBE5F1" w:themeFill="accent1" w:themeFillTint="33"/>
          </w:tcPr>
          <w:p w14:paraId="11336B39" w14:textId="77777777" w:rsidR="00BB7A36" w:rsidRPr="0017012C" w:rsidRDefault="00BB7A36" w:rsidP="00FE22D3">
            <w:pPr>
              <w:jc w:val="left"/>
              <w:rPr>
                <w:rFonts w:asciiTheme="minorHAnsi" w:hAnsiTheme="minorHAnsi"/>
                <w:b/>
                <w:sz w:val="18"/>
                <w:szCs w:val="18"/>
              </w:rPr>
            </w:pPr>
          </w:p>
        </w:tc>
        <w:tc>
          <w:tcPr>
            <w:tcW w:w="475" w:type="pct"/>
            <w:shd w:val="clear" w:color="auto" w:fill="DBE5F1" w:themeFill="accent1" w:themeFillTint="33"/>
          </w:tcPr>
          <w:p w14:paraId="7CA52AE4" w14:textId="3E3C8217" w:rsidR="00BB7A36" w:rsidRPr="0017012C" w:rsidRDefault="00000000" w:rsidP="00FE1117">
            <w:pPr>
              <w:jc w:val="center"/>
              <w:rPr>
                <w:rFonts w:asciiTheme="minorHAnsi" w:hAnsiTheme="minorHAnsi"/>
                <w:b/>
                <w:sz w:val="18"/>
                <w:szCs w:val="18"/>
              </w:rPr>
            </w:pPr>
            <w:proofErr w:type="spellStart"/>
            <w:r>
              <w:rPr>
                <w:rFonts w:asciiTheme="minorHAnsi" w:hAnsiTheme="minorHAnsi"/>
                <w:b/>
                <w:sz w:val="18"/>
                <w:szCs w:val="18"/>
              </w:rPr>
              <w:t>Kvensk</w:t>
            </w:r>
            <w:proofErr w:type="spellEnd"/>
            <w:r>
              <w:rPr>
                <w:rFonts w:asciiTheme="minorHAnsi" w:hAnsiTheme="minorHAnsi"/>
                <w:b/>
                <w:sz w:val="18"/>
                <w:szCs w:val="18"/>
              </w:rPr>
              <w:t xml:space="preserve"> Finsk </w:t>
            </w:r>
            <w:proofErr w:type="spellStart"/>
            <w:r w:rsidR="004A61B5">
              <w:rPr>
                <w:rFonts w:asciiTheme="minorHAnsi" w:hAnsiTheme="minorHAnsi"/>
                <w:b/>
                <w:sz w:val="18"/>
                <w:szCs w:val="18"/>
              </w:rPr>
              <w:t>Riksforbund</w:t>
            </w:r>
            <w:proofErr w:type="spellEnd"/>
          </w:p>
        </w:tc>
        <w:tc>
          <w:tcPr>
            <w:tcW w:w="475" w:type="pct"/>
            <w:shd w:val="clear" w:color="auto" w:fill="DBE5F1" w:themeFill="accent1" w:themeFillTint="33"/>
          </w:tcPr>
          <w:p w14:paraId="676B6E14"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1F6ADBD8"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6180BA7E"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227F697D"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0CFEA19A"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1F8A4579"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1697F319" w14:textId="77777777" w:rsidR="00BB7A36" w:rsidRPr="0017012C" w:rsidRDefault="00BB7A36" w:rsidP="00FE1117">
            <w:pPr>
              <w:jc w:val="center"/>
              <w:rPr>
                <w:rFonts w:asciiTheme="minorHAnsi" w:hAnsiTheme="minorHAnsi"/>
                <w:b/>
                <w:sz w:val="18"/>
                <w:szCs w:val="18"/>
              </w:rPr>
            </w:pPr>
          </w:p>
        </w:tc>
        <w:tc>
          <w:tcPr>
            <w:tcW w:w="475" w:type="pct"/>
            <w:shd w:val="clear" w:color="auto" w:fill="DBE5F1" w:themeFill="accent1" w:themeFillTint="33"/>
          </w:tcPr>
          <w:p w14:paraId="5E55CC23" w14:textId="77777777" w:rsidR="00BB7A36" w:rsidRPr="0017012C" w:rsidRDefault="00BB7A36" w:rsidP="00FE1117">
            <w:pPr>
              <w:jc w:val="center"/>
              <w:rPr>
                <w:rFonts w:asciiTheme="minorHAnsi" w:hAnsiTheme="minorHAnsi"/>
                <w:b/>
                <w:sz w:val="18"/>
                <w:szCs w:val="18"/>
              </w:rPr>
            </w:pPr>
          </w:p>
        </w:tc>
        <w:tc>
          <w:tcPr>
            <w:tcW w:w="519" w:type="pct"/>
            <w:shd w:val="clear" w:color="auto" w:fill="DBE5F1" w:themeFill="accent1" w:themeFillTint="33"/>
          </w:tcPr>
          <w:p w14:paraId="1C85548D" w14:textId="77777777" w:rsidR="00BB7A36" w:rsidRPr="0017012C" w:rsidRDefault="00000000" w:rsidP="00FE1117">
            <w:pPr>
              <w:jc w:val="center"/>
              <w:rPr>
                <w:rFonts w:asciiTheme="minorHAnsi" w:hAnsiTheme="minorHAnsi"/>
                <w:b/>
                <w:sz w:val="18"/>
                <w:szCs w:val="18"/>
              </w:rPr>
            </w:pPr>
            <w:r>
              <w:rPr>
                <w:rFonts w:asciiTheme="minorHAnsi" w:hAnsiTheme="minorHAnsi"/>
                <w:b/>
                <w:sz w:val="18"/>
                <w:szCs w:val="18"/>
              </w:rPr>
              <w:t>Total</w:t>
            </w:r>
          </w:p>
        </w:tc>
      </w:tr>
      <w:tr w:rsidR="005121FC" w14:paraId="464FE306" w14:textId="77777777" w:rsidTr="002E36B9">
        <w:tc>
          <w:tcPr>
            <w:tcW w:w="206" w:type="pct"/>
          </w:tcPr>
          <w:p w14:paraId="7D9C45AD" w14:textId="77777777" w:rsidR="00BB7A36" w:rsidRPr="0017012C" w:rsidRDefault="00000000" w:rsidP="008A37DD">
            <w:pPr>
              <w:jc w:val="left"/>
              <w:rPr>
                <w:rFonts w:asciiTheme="minorHAnsi" w:hAnsiTheme="minorHAnsi"/>
                <w:sz w:val="18"/>
                <w:szCs w:val="18"/>
              </w:rPr>
            </w:pPr>
            <w:r>
              <w:rPr>
                <w:rFonts w:asciiTheme="minorHAnsi" w:hAnsiTheme="minorHAnsi"/>
                <w:sz w:val="18"/>
                <w:szCs w:val="18"/>
              </w:rPr>
              <w:t>Sum total costs</w:t>
            </w:r>
          </w:p>
        </w:tc>
        <w:tc>
          <w:tcPr>
            <w:tcW w:w="475" w:type="pct"/>
            <w:vAlign w:val="bottom"/>
          </w:tcPr>
          <w:p w14:paraId="6F29F8F4" w14:textId="77777777" w:rsidR="00BB7A36" w:rsidRPr="0017012C" w:rsidRDefault="00000000" w:rsidP="005069C1">
            <w:pPr>
              <w:jc w:val="right"/>
              <w:rPr>
                <w:rFonts w:asciiTheme="minorHAnsi" w:hAnsiTheme="minorHAnsi"/>
                <w:sz w:val="18"/>
                <w:szCs w:val="18"/>
              </w:rPr>
            </w:pPr>
            <w:r>
              <w:rPr>
                <w:rFonts w:asciiTheme="minorHAnsi" w:hAnsiTheme="minorHAnsi"/>
                <w:sz w:val="18"/>
                <w:szCs w:val="18"/>
              </w:rPr>
              <w:t>12,550</w:t>
            </w:r>
          </w:p>
        </w:tc>
        <w:tc>
          <w:tcPr>
            <w:tcW w:w="475" w:type="pct"/>
            <w:vAlign w:val="bottom"/>
          </w:tcPr>
          <w:p w14:paraId="38409344" w14:textId="77777777" w:rsidR="00BB7A36" w:rsidRPr="0017012C" w:rsidRDefault="00BB7A36" w:rsidP="005069C1">
            <w:pPr>
              <w:jc w:val="right"/>
              <w:rPr>
                <w:rFonts w:asciiTheme="minorHAnsi" w:hAnsiTheme="minorHAnsi"/>
                <w:sz w:val="18"/>
                <w:szCs w:val="18"/>
              </w:rPr>
            </w:pPr>
          </w:p>
        </w:tc>
        <w:tc>
          <w:tcPr>
            <w:tcW w:w="475" w:type="pct"/>
            <w:vAlign w:val="bottom"/>
          </w:tcPr>
          <w:p w14:paraId="205E5D77" w14:textId="77777777" w:rsidR="00BB7A36" w:rsidRPr="0017012C" w:rsidRDefault="00BB7A36" w:rsidP="005069C1">
            <w:pPr>
              <w:jc w:val="right"/>
              <w:rPr>
                <w:rFonts w:asciiTheme="minorHAnsi" w:hAnsiTheme="minorHAnsi"/>
                <w:sz w:val="18"/>
                <w:szCs w:val="18"/>
              </w:rPr>
            </w:pPr>
          </w:p>
        </w:tc>
        <w:tc>
          <w:tcPr>
            <w:tcW w:w="475" w:type="pct"/>
            <w:vAlign w:val="bottom"/>
          </w:tcPr>
          <w:p w14:paraId="5F3455D3" w14:textId="77777777" w:rsidR="00BB7A36" w:rsidRPr="0017012C" w:rsidRDefault="00BB7A36" w:rsidP="004039A2">
            <w:pPr>
              <w:jc w:val="right"/>
              <w:rPr>
                <w:rFonts w:asciiTheme="minorHAnsi" w:hAnsiTheme="minorHAnsi"/>
                <w:sz w:val="18"/>
                <w:szCs w:val="18"/>
              </w:rPr>
            </w:pPr>
          </w:p>
        </w:tc>
        <w:tc>
          <w:tcPr>
            <w:tcW w:w="475" w:type="pct"/>
            <w:vAlign w:val="bottom"/>
          </w:tcPr>
          <w:p w14:paraId="75CD774F" w14:textId="77777777" w:rsidR="00BB7A36" w:rsidRPr="0017012C" w:rsidRDefault="00BB7A36" w:rsidP="005069C1">
            <w:pPr>
              <w:jc w:val="right"/>
              <w:rPr>
                <w:rFonts w:asciiTheme="minorHAnsi" w:hAnsiTheme="minorHAnsi"/>
                <w:sz w:val="18"/>
                <w:szCs w:val="18"/>
              </w:rPr>
            </w:pPr>
          </w:p>
        </w:tc>
        <w:tc>
          <w:tcPr>
            <w:tcW w:w="475" w:type="pct"/>
            <w:vAlign w:val="bottom"/>
          </w:tcPr>
          <w:p w14:paraId="666714F9" w14:textId="77777777" w:rsidR="00BB7A36" w:rsidRPr="0017012C" w:rsidRDefault="00BB7A36" w:rsidP="005069C1">
            <w:pPr>
              <w:jc w:val="right"/>
              <w:rPr>
                <w:rFonts w:asciiTheme="minorHAnsi" w:hAnsiTheme="minorHAnsi"/>
                <w:sz w:val="18"/>
                <w:szCs w:val="18"/>
              </w:rPr>
            </w:pPr>
          </w:p>
        </w:tc>
        <w:tc>
          <w:tcPr>
            <w:tcW w:w="475" w:type="pct"/>
            <w:vAlign w:val="bottom"/>
          </w:tcPr>
          <w:p w14:paraId="1B9C774A" w14:textId="77777777" w:rsidR="00BB7A36" w:rsidRPr="0017012C" w:rsidRDefault="00BB7A36" w:rsidP="005069C1">
            <w:pPr>
              <w:jc w:val="right"/>
              <w:rPr>
                <w:rFonts w:asciiTheme="minorHAnsi" w:hAnsiTheme="minorHAnsi"/>
                <w:sz w:val="18"/>
                <w:szCs w:val="18"/>
              </w:rPr>
            </w:pPr>
          </w:p>
        </w:tc>
        <w:tc>
          <w:tcPr>
            <w:tcW w:w="475" w:type="pct"/>
            <w:vAlign w:val="bottom"/>
          </w:tcPr>
          <w:p w14:paraId="5C991BC3" w14:textId="77777777" w:rsidR="00BB7A36" w:rsidRPr="0017012C" w:rsidRDefault="00BB7A36" w:rsidP="005069C1">
            <w:pPr>
              <w:jc w:val="right"/>
              <w:rPr>
                <w:rFonts w:asciiTheme="minorHAnsi" w:hAnsiTheme="minorHAnsi"/>
                <w:sz w:val="18"/>
                <w:szCs w:val="18"/>
              </w:rPr>
            </w:pPr>
          </w:p>
        </w:tc>
        <w:tc>
          <w:tcPr>
            <w:tcW w:w="475" w:type="pct"/>
            <w:vAlign w:val="bottom"/>
          </w:tcPr>
          <w:p w14:paraId="78CAE56C" w14:textId="77777777" w:rsidR="00BB7A36" w:rsidRPr="0017012C" w:rsidRDefault="00BB7A36" w:rsidP="005069C1">
            <w:pPr>
              <w:jc w:val="right"/>
              <w:rPr>
                <w:rFonts w:asciiTheme="minorHAnsi" w:hAnsiTheme="minorHAnsi"/>
                <w:sz w:val="18"/>
                <w:szCs w:val="18"/>
              </w:rPr>
            </w:pPr>
          </w:p>
        </w:tc>
        <w:tc>
          <w:tcPr>
            <w:tcW w:w="519" w:type="pct"/>
            <w:vAlign w:val="bottom"/>
          </w:tcPr>
          <w:p w14:paraId="1AD05B6B" w14:textId="77777777" w:rsidR="00BB7A36" w:rsidRPr="00C451BC" w:rsidRDefault="00000000" w:rsidP="005069C1">
            <w:pPr>
              <w:jc w:val="right"/>
              <w:rPr>
                <w:rFonts w:asciiTheme="minorHAnsi" w:hAnsiTheme="minorHAnsi"/>
                <w:b/>
                <w:sz w:val="18"/>
                <w:szCs w:val="18"/>
                <w:lang w:val="en-US"/>
              </w:rPr>
            </w:pPr>
            <w:r>
              <w:rPr>
                <w:rFonts w:asciiTheme="minorHAnsi" w:hAnsiTheme="minorHAnsi"/>
                <w:b/>
                <w:sz w:val="18"/>
                <w:szCs w:val="18"/>
              </w:rPr>
              <w:t>12,550</w:t>
            </w:r>
          </w:p>
        </w:tc>
      </w:tr>
      <w:tr w:rsidR="005121FC" w14:paraId="6E89D9A6" w14:textId="77777777" w:rsidTr="002E36B9">
        <w:tc>
          <w:tcPr>
            <w:tcW w:w="206" w:type="pct"/>
          </w:tcPr>
          <w:p w14:paraId="01C53E24" w14:textId="77777777" w:rsidR="003B0B68" w:rsidRDefault="00000000" w:rsidP="0058652E">
            <w:pPr>
              <w:jc w:val="left"/>
              <w:rPr>
                <w:rFonts w:asciiTheme="minorHAnsi" w:hAnsiTheme="minorHAnsi"/>
                <w:sz w:val="18"/>
                <w:szCs w:val="18"/>
              </w:rPr>
            </w:pPr>
            <w:r>
              <w:rPr>
                <w:rFonts w:asciiTheme="minorHAnsi" w:hAnsiTheme="minorHAnsi"/>
                <w:sz w:val="18"/>
                <w:szCs w:val="18"/>
              </w:rPr>
              <w:t>Sum co-financing</w:t>
            </w:r>
          </w:p>
        </w:tc>
        <w:tc>
          <w:tcPr>
            <w:tcW w:w="475" w:type="pct"/>
            <w:vAlign w:val="bottom"/>
          </w:tcPr>
          <w:p w14:paraId="06EDA035"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6,275</w:t>
            </w:r>
          </w:p>
        </w:tc>
        <w:tc>
          <w:tcPr>
            <w:tcW w:w="475" w:type="pct"/>
            <w:vAlign w:val="bottom"/>
          </w:tcPr>
          <w:p w14:paraId="6527BC6A" w14:textId="77777777" w:rsidR="003B0B68" w:rsidRPr="0017012C" w:rsidRDefault="003B0B68" w:rsidP="005069C1">
            <w:pPr>
              <w:jc w:val="right"/>
              <w:rPr>
                <w:rFonts w:asciiTheme="minorHAnsi" w:hAnsiTheme="minorHAnsi"/>
                <w:sz w:val="18"/>
                <w:szCs w:val="18"/>
              </w:rPr>
            </w:pPr>
          </w:p>
        </w:tc>
        <w:tc>
          <w:tcPr>
            <w:tcW w:w="475" w:type="pct"/>
            <w:vAlign w:val="bottom"/>
          </w:tcPr>
          <w:p w14:paraId="407410F4" w14:textId="77777777" w:rsidR="003B0B68" w:rsidRPr="0017012C" w:rsidRDefault="003B0B68" w:rsidP="005069C1">
            <w:pPr>
              <w:jc w:val="right"/>
              <w:rPr>
                <w:rFonts w:asciiTheme="minorHAnsi" w:hAnsiTheme="minorHAnsi"/>
                <w:sz w:val="18"/>
                <w:szCs w:val="18"/>
              </w:rPr>
            </w:pPr>
          </w:p>
        </w:tc>
        <w:tc>
          <w:tcPr>
            <w:tcW w:w="475" w:type="pct"/>
            <w:vAlign w:val="bottom"/>
          </w:tcPr>
          <w:p w14:paraId="3FBB451F" w14:textId="77777777" w:rsidR="003B0B68" w:rsidRPr="0017012C" w:rsidRDefault="003B0B68" w:rsidP="004039A2">
            <w:pPr>
              <w:jc w:val="right"/>
              <w:rPr>
                <w:rFonts w:asciiTheme="minorHAnsi" w:hAnsiTheme="minorHAnsi"/>
                <w:sz w:val="18"/>
                <w:szCs w:val="18"/>
              </w:rPr>
            </w:pPr>
          </w:p>
        </w:tc>
        <w:tc>
          <w:tcPr>
            <w:tcW w:w="475" w:type="pct"/>
            <w:vAlign w:val="bottom"/>
          </w:tcPr>
          <w:p w14:paraId="0E577FFF" w14:textId="77777777" w:rsidR="003B0B68" w:rsidRPr="0017012C" w:rsidRDefault="003B0B68" w:rsidP="005069C1">
            <w:pPr>
              <w:jc w:val="right"/>
              <w:rPr>
                <w:rFonts w:asciiTheme="minorHAnsi" w:hAnsiTheme="minorHAnsi"/>
                <w:sz w:val="18"/>
                <w:szCs w:val="18"/>
              </w:rPr>
            </w:pPr>
          </w:p>
        </w:tc>
        <w:tc>
          <w:tcPr>
            <w:tcW w:w="475" w:type="pct"/>
            <w:vAlign w:val="bottom"/>
          </w:tcPr>
          <w:p w14:paraId="4DD602EC" w14:textId="77777777" w:rsidR="003B0B68" w:rsidRPr="0017012C" w:rsidRDefault="003B0B68" w:rsidP="005069C1">
            <w:pPr>
              <w:jc w:val="right"/>
              <w:rPr>
                <w:rFonts w:asciiTheme="minorHAnsi" w:hAnsiTheme="minorHAnsi"/>
                <w:sz w:val="18"/>
                <w:szCs w:val="18"/>
              </w:rPr>
            </w:pPr>
          </w:p>
        </w:tc>
        <w:tc>
          <w:tcPr>
            <w:tcW w:w="475" w:type="pct"/>
            <w:vAlign w:val="bottom"/>
          </w:tcPr>
          <w:p w14:paraId="263AF4CC" w14:textId="77777777" w:rsidR="003B0B68" w:rsidRPr="0017012C" w:rsidRDefault="003B0B68" w:rsidP="005069C1">
            <w:pPr>
              <w:jc w:val="right"/>
              <w:rPr>
                <w:rFonts w:asciiTheme="minorHAnsi" w:hAnsiTheme="minorHAnsi"/>
                <w:sz w:val="18"/>
                <w:szCs w:val="18"/>
              </w:rPr>
            </w:pPr>
          </w:p>
        </w:tc>
        <w:tc>
          <w:tcPr>
            <w:tcW w:w="475" w:type="pct"/>
            <w:vAlign w:val="bottom"/>
          </w:tcPr>
          <w:p w14:paraId="3ECE0083" w14:textId="77777777" w:rsidR="003B0B68" w:rsidRPr="0017012C" w:rsidRDefault="003B0B68" w:rsidP="005069C1">
            <w:pPr>
              <w:jc w:val="right"/>
              <w:rPr>
                <w:rFonts w:asciiTheme="minorHAnsi" w:hAnsiTheme="minorHAnsi"/>
                <w:sz w:val="18"/>
                <w:szCs w:val="18"/>
              </w:rPr>
            </w:pPr>
          </w:p>
        </w:tc>
        <w:tc>
          <w:tcPr>
            <w:tcW w:w="475" w:type="pct"/>
            <w:vAlign w:val="bottom"/>
          </w:tcPr>
          <w:p w14:paraId="7FF68996" w14:textId="77777777" w:rsidR="003B0B68" w:rsidRPr="0017012C" w:rsidRDefault="003B0B68" w:rsidP="005069C1">
            <w:pPr>
              <w:jc w:val="right"/>
              <w:rPr>
                <w:rFonts w:asciiTheme="minorHAnsi" w:hAnsiTheme="minorHAnsi"/>
                <w:sz w:val="18"/>
                <w:szCs w:val="18"/>
              </w:rPr>
            </w:pPr>
          </w:p>
        </w:tc>
        <w:tc>
          <w:tcPr>
            <w:tcW w:w="519" w:type="pct"/>
            <w:vAlign w:val="bottom"/>
          </w:tcPr>
          <w:p w14:paraId="30094431" w14:textId="77777777" w:rsidR="003B0B68" w:rsidRPr="00C451BC" w:rsidRDefault="00000000" w:rsidP="005069C1">
            <w:pPr>
              <w:jc w:val="right"/>
              <w:rPr>
                <w:rFonts w:asciiTheme="minorHAnsi" w:hAnsiTheme="minorHAnsi"/>
                <w:b/>
                <w:sz w:val="18"/>
                <w:szCs w:val="18"/>
                <w:lang w:val="en-US"/>
              </w:rPr>
            </w:pPr>
            <w:r>
              <w:rPr>
                <w:rFonts w:asciiTheme="minorHAnsi" w:hAnsiTheme="minorHAnsi"/>
                <w:b/>
                <w:sz w:val="18"/>
                <w:szCs w:val="18"/>
              </w:rPr>
              <w:t>6,275</w:t>
            </w:r>
          </w:p>
        </w:tc>
      </w:tr>
      <w:tr w:rsidR="005121FC" w14:paraId="0CE88054" w14:textId="77777777" w:rsidTr="002E36B9">
        <w:tc>
          <w:tcPr>
            <w:tcW w:w="206" w:type="pct"/>
          </w:tcPr>
          <w:p w14:paraId="396FAAF1" w14:textId="77777777" w:rsidR="003B0B68" w:rsidRDefault="00000000" w:rsidP="0058652E">
            <w:pPr>
              <w:jc w:val="left"/>
              <w:rPr>
                <w:rFonts w:asciiTheme="minorHAnsi" w:hAnsiTheme="minorHAnsi"/>
                <w:sz w:val="18"/>
                <w:szCs w:val="18"/>
              </w:rPr>
            </w:pPr>
            <w:r>
              <w:rPr>
                <w:rFonts w:asciiTheme="minorHAnsi" w:hAnsiTheme="minorHAnsi"/>
                <w:sz w:val="18"/>
                <w:szCs w:val="18"/>
              </w:rPr>
              <w:t>Applied support</w:t>
            </w:r>
          </w:p>
        </w:tc>
        <w:tc>
          <w:tcPr>
            <w:tcW w:w="475" w:type="pct"/>
            <w:vAlign w:val="bottom"/>
          </w:tcPr>
          <w:p w14:paraId="0BFDC049"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6,275</w:t>
            </w:r>
          </w:p>
        </w:tc>
        <w:tc>
          <w:tcPr>
            <w:tcW w:w="475" w:type="pct"/>
            <w:vAlign w:val="bottom"/>
          </w:tcPr>
          <w:p w14:paraId="20C6771B" w14:textId="77777777" w:rsidR="003B0B68" w:rsidRPr="0017012C" w:rsidRDefault="003B0B68" w:rsidP="005069C1">
            <w:pPr>
              <w:jc w:val="right"/>
              <w:rPr>
                <w:rFonts w:asciiTheme="minorHAnsi" w:hAnsiTheme="minorHAnsi"/>
                <w:sz w:val="18"/>
                <w:szCs w:val="18"/>
              </w:rPr>
            </w:pPr>
          </w:p>
        </w:tc>
        <w:tc>
          <w:tcPr>
            <w:tcW w:w="475" w:type="pct"/>
            <w:vAlign w:val="bottom"/>
          </w:tcPr>
          <w:p w14:paraId="78D3FE54" w14:textId="77777777" w:rsidR="003B0B68" w:rsidRPr="0017012C" w:rsidRDefault="003B0B68" w:rsidP="005069C1">
            <w:pPr>
              <w:jc w:val="right"/>
              <w:rPr>
                <w:rFonts w:asciiTheme="minorHAnsi" w:hAnsiTheme="minorHAnsi"/>
                <w:sz w:val="18"/>
                <w:szCs w:val="18"/>
              </w:rPr>
            </w:pPr>
          </w:p>
        </w:tc>
        <w:tc>
          <w:tcPr>
            <w:tcW w:w="475" w:type="pct"/>
            <w:vAlign w:val="bottom"/>
          </w:tcPr>
          <w:p w14:paraId="77D0CD34" w14:textId="77777777" w:rsidR="003B0B68" w:rsidRPr="0017012C" w:rsidRDefault="003B0B68" w:rsidP="004039A2">
            <w:pPr>
              <w:jc w:val="right"/>
              <w:rPr>
                <w:rFonts w:asciiTheme="minorHAnsi" w:hAnsiTheme="minorHAnsi"/>
                <w:sz w:val="18"/>
                <w:szCs w:val="18"/>
              </w:rPr>
            </w:pPr>
          </w:p>
        </w:tc>
        <w:tc>
          <w:tcPr>
            <w:tcW w:w="475" w:type="pct"/>
            <w:vAlign w:val="bottom"/>
          </w:tcPr>
          <w:p w14:paraId="205D4B4A" w14:textId="77777777" w:rsidR="003B0B68" w:rsidRPr="0017012C" w:rsidRDefault="003B0B68" w:rsidP="005069C1">
            <w:pPr>
              <w:jc w:val="right"/>
              <w:rPr>
                <w:rFonts w:asciiTheme="minorHAnsi" w:hAnsiTheme="minorHAnsi"/>
                <w:sz w:val="18"/>
                <w:szCs w:val="18"/>
              </w:rPr>
            </w:pPr>
          </w:p>
        </w:tc>
        <w:tc>
          <w:tcPr>
            <w:tcW w:w="475" w:type="pct"/>
            <w:vAlign w:val="bottom"/>
          </w:tcPr>
          <w:p w14:paraId="361E120D" w14:textId="77777777" w:rsidR="003B0B68" w:rsidRPr="0017012C" w:rsidRDefault="003B0B68" w:rsidP="005069C1">
            <w:pPr>
              <w:jc w:val="right"/>
              <w:rPr>
                <w:rFonts w:asciiTheme="minorHAnsi" w:hAnsiTheme="minorHAnsi"/>
                <w:sz w:val="18"/>
                <w:szCs w:val="18"/>
              </w:rPr>
            </w:pPr>
          </w:p>
        </w:tc>
        <w:tc>
          <w:tcPr>
            <w:tcW w:w="475" w:type="pct"/>
            <w:vAlign w:val="bottom"/>
          </w:tcPr>
          <w:p w14:paraId="3AA75118" w14:textId="77777777" w:rsidR="003B0B68" w:rsidRPr="0017012C" w:rsidRDefault="003B0B68" w:rsidP="005069C1">
            <w:pPr>
              <w:jc w:val="right"/>
              <w:rPr>
                <w:rFonts w:asciiTheme="minorHAnsi" w:hAnsiTheme="minorHAnsi"/>
                <w:sz w:val="18"/>
                <w:szCs w:val="18"/>
              </w:rPr>
            </w:pPr>
          </w:p>
        </w:tc>
        <w:tc>
          <w:tcPr>
            <w:tcW w:w="475" w:type="pct"/>
            <w:vAlign w:val="bottom"/>
          </w:tcPr>
          <w:p w14:paraId="3FDECD6D" w14:textId="77777777" w:rsidR="003B0B68" w:rsidRPr="0017012C" w:rsidRDefault="003B0B68" w:rsidP="005069C1">
            <w:pPr>
              <w:jc w:val="right"/>
              <w:rPr>
                <w:rFonts w:asciiTheme="minorHAnsi" w:hAnsiTheme="minorHAnsi"/>
                <w:sz w:val="18"/>
                <w:szCs w:val="18"/>
              </w:rPr>
            </w:pPr>
          </w:p>
        </w:tc>
        <w:tc>
          <w:tcPr>
            <w:tcW w:w="475" w:type="pct"/>
            <w:vAlign w:val="bottom"/>
          </w:tcPr>
          <w:p w14:paraId="617BA1EB" w14:textId="77777777" w:rsidR="003B0B68" w:rsidRPr="0017012C" w:rsidRDefault="003B0B68" w:rsidP="005069C1">
            <w:pPr>
              <w:jc w:val="right"/>
              <w:rPr>
                <w:rFonts w:asciiTheme="minorHAnsi" w:hAnsiTheme="minorHAnsi"/>
                <w:sz w:val="18"/>
                <w:szCs w:val="18"/>
              </w:rPr>
            </w:pPr>
          </w:p>
        </w:tc>
        <w:tc>
          <w:tcPr>
            <w:tcW w:w="519" w:type="pct"/>
            <w:vAlign w:val="bottom"/>
          </w:tcPr>
          <w:p w14:paraId="5EFF8D9C" w14:textId="77777777" w:rsidR="003B0B68" w:rsidRDefault="00000000" w:rsidP="005069C1">
            <w:pPr>
              <w:jc w:val="right"/>
              <w:rPr>
                <w:rFonts w:asciiTheme="minorHAnsi" w:hAnsiTheme="minorHAnsi"/>
                <w:b/>
                <w:sz w:val="18"/>
                <w:szCs w:val="18"/>
              </w:rPr>
            </w:pPr>
            <w:r>
              <w:rPr>
                <w:rFonts w:asciiTheme="minorHAnsi" w:hAnsiTheme="minorHAnsi"/>
                <w:b/>
                <w:sz w:val="18"/>
                <w:szCs w:val="18"/>
              </w:rPr>
              <w:t>6,275</w:t>
            </w:r>
          </w:p>
        </w:tc>
      </w:tr>
      <w:tr w:rsidR="005121FC" w14:paraId="59A48047" w14:textId="77777777" w:rsidTr="002E36B9">
        <w:tc>
          <w:tcPr>
            <w:tcW w:w="206" w:type="pct"/>
          </w:tcPr>
          <w:p w14:paraId="4E8FC425" w14:textId="77777777" w:rsidR="003B0B68" w:rsidRDefault="00000000" w:rsidP="0058652E">
            <w:pPr>
              <w:jc w:val="left"/>
              <w:rPr>
                <w:rFonts w:asciiTheme="minorHAnsi" w:hAnsiTheme="minorHAnsi"/>
                <w:sz w:val="18"/>
                <w:szCs w:val="18"/>
              </w:rPr>
            </w:pPr>
            <w:r>
              <w:rPr>
                <w:rFonts w:asciiTheme="minorHAnsi" w:hAnsiTheme="minorHAnsi"/>
                <w:sz w:val="18"/>
                <w:szCs w:val="18"/>
              </w:rPr>
              <w:t>Support share</w:t>
            </w:r>
          </w:p>
        </w:tc>
        <w:tc>
          <w:tcPr>
            <w:tcW w:w="475" w:type="pct"/>
            <w:vAlign w:val="bottom"/>
          </w:tcPr>
          <w:p w14:paraId="7C64B108" w14:textId="77777777" w:rsidR="003B0B68" w:rsidRPr="0017012C" w:rsidRDefault="00000000" w:rsidP="005069C1">
            <w:pPr>
              <w:jc w:val="right"/>
              <w:rPr>
                <w:rFonts w:asciiTheme="minorHAnsi" w:hAnsiTheme="minorHAnsi"/>
                <w:sz w:val="18"/>
                <w:szCs w:val="18"/>
              </w:rPr>
            </w:pPr>
            <w:r>
              <w:rPr>
                <w:rFonts w:asciiTheme="minorHAnsi" w:hAnsiTheme="minorHAnsi"/>
                <w:sz w:val="18"/>
                <w:szCs w:val="18"/>
              </w:rPr>
              <w:t>50.00%</w:t>
            </w:r>
          </w:p>
        </w:tc>
        <w:tc>
          <w:tcPr>
            <w:tcW w:w="475" w:type="pct"/>
            <w:vAlign w:val="bottom"/>
          </w:tcPr>
          <w:p w14:paraId="3DE867D5" w14:textId="77777777" w:rsidR="003B0B68" w:rsidRPr="0017012C" w:rsidRDefault="003B0B68" w:rsidP="005069C1">
            <w:pPr>
              <w:jc w:val="right"/>
              <w:rPr>
                <w:rFonts w:asciiTheme="minorHAnsi" w:hAnsiTheme="minorHAnsi"/>
                <w:sz w:val="18"/>
                <w:szCs w:val="18"/>
              </w:rPr>
            </w:pPr>
          </w:p>
        </w:tc>
        <w:tc>
          <w:tcPr>
            <w:tcW w:w="475" w:type="pct"/>
            <w:vAlign w:val="bottom"/>
          </w:tcPr>
          <w:p w14:paraId="17E42DD3" w14:textId="77777777" w:rsidR="003B0B68" w:rsidRPr="0017012C" w:rsidRDefault="003B0B68" w:rsidP="005069C1">
            <w:pPr>
              <w:jc w:val="right"/>
              <w:rPr>
                <w:rFonts w:asciiTheme="minorHAnsi" w:hAnsiTheme="minorHAnsi"/>
                <w:sz w:val="18"/>
                <w:szCs w:val="18"/>
              </w:rPr>
            </w:pPr>
          </w:p>
        </w:tc>
        <w:tc>
          <w:tcPr>
            <w:tcW w:w="475" w:type="pct"/>
            <w:vAlign w:val="bottom"/>
          </w:tcPr>
          <w:p w14:paraId="27BEAA28" w14:textId="77777777" w:rsidR="003B0B68" w:rsidRPr="0017012C" w:rsidRDefault="003B0B68" w:rsidP="004039A2">
            <w:pPr>
              <w:jc w:val="right"/>
              <w:rPr>
                <w:rFonts w:asciiTheme="minorHAnsi" w:hAnsiTheme="minorHAnsi"/>
                <w:sz w:val="18"/>
                <w:szCs w:val="18"/>
              </w:rPr>
            </w:pPr>
          </w:p>
        </w:tc>
        <w:tc>
          <w:tcPr>
            <w:tcW w:w="475" w:type="pct"/>
            <w:vAlign w:val="bottom"/>
          </w:tcPr>
          <w:p w14:paraId="58928457" w14:textId="77777777" w:rsidR="003B0B68" w:rsidRPr="0017012C" w:rsidRDefault="003B0B68" w:rsidP="005069C1">
            <w:pPr>
              <w:jc w:val="right"/>
              <w:rPr>
                <w:rFonts w:asciiTheme="minorHAnsi" w:hAnsiTheme="minorHAnsi"/>
                <w:sz w:val="18"/>
                <w:szCs w:val="18"/>
              </w:rPr>
            </w:pPr>
          </w:p>
        </w:tc>
        <w:tc>
          <w:tcPr>
            <w:tcW w:w="475" w:type="pct"/>
            <w:vAlign w:val="bottom"/>
          </w:tcPr>
          <w:p w14:paraId="07EBE636" w14:textId="77777777" w:rsidR="003B0B68" w:rsidRPr="0017012C" w:rsidRDefault="003B0B68" w:rsidP="005069C1">
            <w:pPr>
              <w:jc w:val="right"/>
              <w:rPr>
                <w:rFonts w:asciiTheme="minorHAnsi" w:hAnsiTheme="minorHAnsi"/>
                <w:sz w:val="18"/>
                <w:szCs w:val="18"/>
              </w:rPr>
            </w:pPr>
          </w:p>
        </w:tc>
        <w:tc>
          <w:tcPr>
            <w:tcW w:w="475" w:type="pct"/>
            <w:vAlign w:val="bottom"/>
          </w:tcPr>
          <w:p w14:paraId="7FEB489B" w14:textId="77777777" w:rsidR="003B0B68" w:rsidRPr="0017012C" w:rsidRDefault="003B0B68" w:rsidP="005069C1">
            <w:pPr>
              <w:jc w:val="right"/>
              <w:rPr>
                <w:rFonts w:asciiTheme="minorHAnsi" w:hAnsiTheme="minorHAnsi"/>
                <w:sz w:val="18"/>
                <w:szCs w:val="18"/>
              </w:rPr>
            </w:pPr>
          </w:p>
        </w:tc>
        <w:tc>
          <w:tcPr>
            <w:tcW w:w="475" w:type="pct"/>
            <w:vAlign w:val="bottom"/>
          </w:tcPr>
          <w:p w14:paraId="004D5BD9" w14:textId="77777777" w:rsidR="003B0B68" w:rsidRPr="0017012C" w:rsidRDefault="003B0B68" w:rsidP="005069C1">
            <w:pPr>
              <w:jc w:val="right"/>
              <w:rPr>
                <w:rFonts w:asciiTheme="minorHAnsi" w:hAnsiTheme="minorHAnsi"/>
                <w:sz w:val="18"/>
                <w:szCs w:val="18"/>
              </w:rPr>
            </w:pPr>
          </w:p>
        </w:tc>
        <w:tc>
          <w:tcPr>
            <w:tcW w:w="475" w:type="pct"/>
            <w:vAlign w:val="bottom"/>
          </w:tcPr>
          <w:p w14:paraId="32C938EC" w14:textId="77777777" w:rsidR="003B0B68" w:rsidRPr="0017012C" w:rsidRDefault="003B0B68" w:rsidP="005069C1">
            <w:pPr>
              <w:jc w:val="right"/>
              <w:rPr>
                <w:rFonts w:asciiTheme="minorHAnsi" w:hAnsiTheme="minorHAnsi"/>
                <w:sz w:val="18"/>
                <w:szCs w:val="18"/>
              </w:rPr>
            </w:pPr>
          </w:p>
        </w:tc>
        <w:tc>
          <w:tcPr>
            <w:tcW w:w="519" w:type="pct"/>
            <w:vAlign w:val="bottom"/>
          </w:tcPr>
          <w:p w14:paraId="6C998C33" w14:textId="77777777" w:rsidR="003B0B68" w:rsidRDefault="00000000" w:rsidP="005069C1">
            <w:pPr>
              <w:jc w:val="right"/>
              <w:rPr>
                <w:rFonts w:asciiTheme="minorHAnsi" w:hAnsiTheme="minorHAnsi"/>
                <w:b/>
                <w:sz w:val="18"/>
                <w:szCs w:val="18"/>
              </w:rPr>
            </w:pPr>
            <w:r>
              <w:rPr>
                <w:rFonts w:asciiTheme="minorHAnsi" w:hAnsiTheme="minorHAnsi"/>
                <w:b/>
                <w:sz w:val="18"/>
                <w:szCs w:val="18"/>
              </w:rPr>
              <w:t>50.00%</w:t>
            </w:r>
          </w:p>
        </w:tc>
      </w:tr>
    </w:tbl>
    <w:p w14:paraId="16DA1876" w14:textId="77777777" w:rsidR="009429D5" w:rsidRPr="0017012C" w:rsidRDefault="009429D5" w:rsidP="009429D5">
      <w:pPr>
        <w:rPr>
          <w:rFonts w:asciiTheme="minorHAnsi" w:hAnsiTheme="minorHAnsi"/>
          <w:sz w:val="18"/>
          <w:szCs w:val="18"/>
          <w:lang w:val="en-US"/>
        </w:rPr>
      </w:pPr>
    </w:p>
    <w:p w14:paraId="47E91339" w14:textId="77777777" w:rsidR="006504BB" w:rsidRPr="0017012C" w:rsidRDefault="006504BB">
      <w:pPr>
        <w:rPr>
          <w:rFonts w:asciiTheme="minorHAnsi" w:hAnsiTheme="minorHAnsi"/>
          <w:sz w:val="18"/>
          <w:szCs w:val="18"/>
        </w:rPr>
      </w:pPr>
    </w:p>
    <w:tbl>
      <w:tblPr>
        <w:tblStyle w:val="TableGrid"/>
        <w:tblW w:w="0" w:type="auto"/>
        <w:tblLayout w:type="fixed"/>
        <w:tblLook w:val="04A0" w:firstRow="1" w:lastRow="0" w:firstColumn="1" w:lastColumn="0" w:noHBand="0" w:noVBand="1"/>
      </w:tblPr>
      <w:tblGrid>
        <w:gridCol w:w="5637"/>
        <w:gridCol w:w="992"/>
      </w:tblGrid>
      <w:tr w:rsidR="005121FC" w14:paraId="7785BC0E" w14:textId="77777777" w:rsidTr="00D11C6A">
        <w:tc>
          <w:tcPr>
            <w:tcW w:w="5637" w:type="dxa"/>
          </w:tcPr>
          <w:p w14:paraId="53935FED" w14:textId="77777777" w:rsidR="00D11C6A" w:rsidRPr="002674FA" w:rsidRDefault="00000000" w:rsidP="00D11C6A">
            <w:pPr>
              <w:jc w:val="left"/>
              <w:rPr>
                <w:lang w:val="en-US"/>
              </w:rPr>
            </w:pPr>
            <w:r w:rsidRPr="002674FA">
              <w:rPr>
                <w:lang w:val="en-US"/>
              </w:rPr>
              <w:t>Support share of actual c</w:t>
            </w:r>
            <w:r>
              <w:rPr>
                <w:lang w:val="en-US"/>
              </w:rPr>
              <w:t>osts</w:t>
            </w:r>
          </w:p>
        </w:tc>
        <w:tc>
          <w:tcPr>
            <w:tcW w:w="992" w:type="dxa"/>
          </w:tcPr>
          <w:p w14:paraId="57D3E85A" w14:textId="77777777" w:rsidR="00D11C6A" w:rsidRPr="00D71828" w:rsidRDefault="00000000" w:rsidP="00D11C6A">
            <w:pPr>
              <w:jc w:val="right"/>
              <w:rPr>
                <w:lang w:val="en-US"/>
              </w:rPr>
            </w:pPr>
            <w:r>
              <w:rPr>
                <w:rFonts w:ascii="Cambria" w:hAnsi="Cambria"/>
                <w:sz w:val="22"/>
                <w:szCs w:val="22"/>
                <w:lang w:val="en-US"/>
              </w:rPr>
              <w:t>50.00</w:t>
            </w:r>
            <w:r w:rsidRPr="00D71828">
              <w:rPr>
                <w:rFonts w:ascii="Cambria" w:hAnsi="Cambria"/>
                <w:sz w:val="22"/>
                <w:szCs w:val="22"/>
                <w:lang w:val="en-US"/>
              </w:rPr>
              <w:t>%</w:t>
            </w:r>
          </w:p>
        </w:tc>
      </w:tr>
      <w:tr w:rsidR="005121FC" w14:paraId="3A02CC2B" w14:textId="77777777" w:rsidTr="00D11C6A">
        <w:tc>
          <w:tcPr>
            <w:tcW w:w="5637" w:type="dxa"/>
          </w:tcPr>
          <w:p w14:paraId="608C4C7C" w14:textId="77777777" w:rsidR="00380F12" w:rsidRPr="00380F12" w:rsidRDefault="00000000" w:rsidP="00D11C6A">
            <w:pPr>
              <w:rPr>
                <w:lang w:val="en-US"/>
              </w:rPr>
            </w:pPr>
            <w:r w:rsidRPr="00380F12">
              <w:rPr>
                <w:lang w:val="en-US"/>
              </w:rPr>
              <w:t>Support share of total c</w:t>
            </w:r>
            <w:r>
              <w:rPr>
                <w:lang w:val="en-US"/>
              </w:rPr>
              <w:t>osts</w:t>
            </w:r>
          </w:p>
        </w:tc>
        <w:tc>
          <w:tcPr>
            <w:tcW w:w="992" w:type="dxa"/>
          </w:tcPr>
          <w:p w14:paraId="015F245E" w14:textId="77777777" w:rsidR="00380F12" w:rsidRPr="00380F12" w:rsidRDefault="00000000" w:rsidP="00D11C6A">
            <w:pPr>
              <w:jc w:val="right"/>
              <w:rPr>
                <w:rFonts w:ascii="Cambria" w:hAnsi="Cambria"/>
                <w:sz w:val="22"/>
                <w:szCs w:val="22"/>
                <w:lang w:val="en-US"/>
              </w:rPr>
            </w:pPr>
            <w:r>
              <w:rPr>
                <w:rFonts w:ascii="Cambria" w:hAnsi="Cambria"/>
                <w:sz w:val="22"/>
                <w:szCs w:val="22"/>
                <w:lang w:val="en-US"/>
              </w:rPr>
              <w:t>50.00%</w:t>
            </w:r>
          </w:p>
        </w:tc>
      </w:tr>
      <w:tr w:rsidR="005121FC" w14:paraId="61835CB1" w14:textId="77777777" w:rsidTr="00D11C6A">
        <w:tc>
          <w:tcPr>
            <w:tcW w:w="5637" w:type="dxa"/>
          </w:tcPr>
          <w:p w14:paraId="185F52EF" w14:textId="77777777" w:rsidR="00D11C6A" w:rsidRPr="002674FA" w:rsidRDefault="00000000" w:rsidP="00D11C6A">
            <w:pPr>
              <w:jc w:val="left"/>
              <w:rPr>
                <w:lang w:val="en-US"/>
              </w:rPr>
            </w:pPr>
            <w:r w:rsidRPr="002674FA">
              <w:rPr>
                <w:lang w:val="en-US"/>
              </w:rPr>
              <w:t xml:space="preserve">Support share of </w:t>
            </w:r>
            <w:r>
              <w:rPr>
                <w:lang w:val="en-US"/>
              </w:rPr>
              <w:t>financing base for support</w:t>
            </w:r>
          </w:p>
        </w:tc>
        <w:tc>
          <w:tcPr>
            <w:tcW w:w="992" w:type="dxa"/>
          </w:tcPr>
          <w:p w14:paraId="1BFD5A71" w14:textId="77777777" w:rsidR="00D11C6A" w:rsidRPr="00D71828" w:rsidRDefault="00000000"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5121FC" w14:paraId="3E8A8057" w14:textId="77777777" w:rsidTr="00D11C6A">
        <w:tc>
          <w:tcPr>
            <w:tcW w:w="5637" w:type="dxa"/>
          </w:tcPr>
          <w:p w14:paraId="0787E29F" w14:textId="77777777" w:rsidR="00D11C6A" w:rsidRPr="002674FA" w:rsidRDefault="00000000" w:rsidP="00D11C6A">
            <w:pPr>
              <w:jc w:val="left"/>
              <w:rPr>
                <w:lang w:val="en-US"/>
              </w:rPr>
            </w:pPr>
            <w:r w:rsidRPr="002674FA">
              <w:rPr>
                <w:lang w:val="en-US"/>
              </w:rPr>
              <w:t>Support share of total f</w:t>
            </w:r>
            <w:r>
              <w:rPr>
                <w:lang w:val="en-US"/>
              </w:rPr>
              <w:t>inancing</w:t>
            </w:r>
          </w:p>
        </w:tc>
        <w:tc>
          <w:tcPr>
            <w:tcW w:w="992" w:type="dxa"/>
          </w:tcPr>
          <w:p w14:paraId="030DABF5" w14:textId="77777777" w:rsidR="00D11C6A" w:rsidRPr="00D71828" w:rsidRDefault="00000000"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5121FC" w14:paraId="4FBF4290" w14:textId="77777777" w:rsidTr="00D11C6A">
        <w:tc>
          <w:tcPr>
            <w:tcW w:w="5637" w:type="dxa"/>
          </w:tcPr>
          <w:p w14:paraId="626A5522" w14:textId="77777777" w:rsidR="00D11C6A" w:rsidRPr="002674FA" w:rsidRDefault="00000000" w:rsidP="00D11C6A">
            <w:pPr>
              <w:jc w:val="left"/>
              <w:rPr>
                <w:lang w:val="en-US"/>
              </w:rPr>
            </w:pPr>
            <w:r w:rsidRPr="002674FA">
              <w:rPr>
                <w:lang w:val="en-US"/>
              </w:rPr>
              <w:t>Support share of other p</w:t>
            </w:r>
            <w:r>
              <w:rPr>
                <w:lang w:val="en-US"/>
              </w:rPr>
              <w:t>ublic co-financing</w:t>
            </w:r>
          </w:p>
        </w:tc>
        <w:tc>
          <w:tcPr>
            <w:tcW w:w="992" w:type="dxa"/>
          </w:tcPr>
          <w:p w14:paraId="2450EDCB" w14:textId="77777777" w:rsidR="00D11C6A" w:rsidRPr="00D71828" w:rsidRDefault="00000000" w:rsidP="00D11C6A">
            <w:pPr>
              <w:jc w:val="right"/>
              <w:rPr>
                <w:lang w:val="en-US"/>
              </w:rPr>
            </w:pPr>
            <w:r>
              <w:rPr>
                <w:rFonts w:ascii="Cambria" w:hAnsi="Cambria"/>
                <w:sz w:val="22"/>
                <w:szCs w:val="22"/>
              </w:rPr>
              <w:t>50.00</w:t>
            </w:r>
            <w:r w:rsidRPr="00D71828">
              <w:rPr>
                <w:rFonts w:ascii="Cambria" w:hAnsi="Cambria"/>
                <w:sz w:val="22"/>
                <w:szCs w:val="22"/>
                <w:lang w:val="en-US"/>
              </w:rPr>
              <w:t>%</w:t>
            </w:r>
          </w:p>
        </w:tc>
      </w:tr>
      <w:tr w:rsidR="005121FC" w14:paraId="12F418C6" w14:textId="77777777" w:rsidTr="00D11C6A">
        <w:tc>
          <w:tcPr>
            <w:tcW w:w="5637" w:type="dxa"/>
          </w:tcPr>
          <w:p w14:paraId="77696287" w14:textId="77777777" w:rsidR="003810B1" w:rsidRPr="002674FA" w:rsidRDefault="00000000" w:rsidP="003810B1">
            <w:pPr>
              <w:jc w:val="left"/>
              <w:rPr>
                <w:lang w:val="en-US"/>
              </w:rPr>
            </w:pPr>
            <w:r w:rsidRPr="002674FA">
              <w:rPr>
                <w:lang w:val="en-US"/>
              </w:rPr>
              <w:t>Support share of public c</w:t>
            </w:r>
            <w:r>
              <w:rPr>
                <w:lang w:val="en-US"/>
              </w:rPr>
              <w:t>o-financing</w:t>
            </w:r>
          </w:p>
        </w:tc>
        <w:tc>
          <w:tcPr>
            <w:tcW w:w="992" w:type="dxa"/>
          </w:tcPr>
          <w:p w14:paraId="20F5DB8B" w14:textId="77777777" w:rsidR="003810B1" w:rsidRPr="00D71828" w:rsidRDefault="00000000" w:rsidP="00D11C6A">
            <w:pPr>
              <w:jc w:val="right"/>
              <w:rPr>
                <w:rFonts w:ascii="Cambria" w:hAnsi="Cambria"/>
                <w:sz w:val="22"/>
                <w:szCs w:val="22"/>
                <w:lang w:val="en-US"/>
              </w:rPr>
            </w:pPr>
            <w:r>
              <w:rPr>
                <w:rFonts w:ascii="Cambria" w:hAnsi="Cambria"/>
                <w:sz w:val="22"/>
                <w:szCs w:val="22"/>
              </w:rPr>
              <w:t>100.00</w:t>
            </w:r>
            <w:r w:rsidRPr="00D71828">
              <w:rPr>
                <w:rFonts w:ascii="Cambria" w:hAnsi="Cambria"/>
                <w:sz w:val="22"/>
                <w:szCs w:val="22"/>
                <w:lang w:val="en-US"/>
              </w:rPr>
              <w:t>%</w:t>
            </w:r>
          </w:p>
        </w:tc>
      </w:tr>
      <w:tr w:rsidR="005121FC" w14:paraId="5146BB54" w14:textId="77777777" w:rsidTr="00D11C6A">
        <w:tc>
          <w:tcPr>
            <w:tcW w:w="5637" w:type="dxa"/>
          </w:tcPr>
          <w:p w14:paraId="39671D07" w14:textId="77777777" w:rsidR="00D11C6A" w:rsidRPr="002674FA" w:rsidRDefault="00000000" w:rsidP="00D11C6A">
            <w:pPr>
              <w:jc w:val="left"/>
              <w:rPr>
                <w:lang w:val="en-US"/>
              </w:rPr>
            </w:pPr>
            <w:r w:rsidRPr="002674FA">
              <w:rPr>
                <w:lang w:val="en-US"/>
              </w:rPr>
              <w:t>Support share of private c</w:t>
            </w:r>
            <w:r>
              <w:rPr>
                <w:lang w:val="en-US"/>
              </w:rPr>
              <w:t>o-financing</w:t>
            </w:r>
          </w:p>
        </w:tc>
        <w:tc>
          <w:tcPr>
            <w:tcW w:w="992" w:type="dxa"/>
          </w:tcPr>
          <w:p w14:paraId="43D158C1" w14:textId="77777777" w:rsidR="00D11C6A" w:rsidRPr="00D71828" w:rsidRDefault="00000000" w:rsidP="00D11C6A">
            <w:pPr>
              <w:jc w:val="right"/>
              <w:rPr>
                <w:lang w:val="en-US"/>
              </w:rPr>
            </w:pPr>
            <w:r>
              <w:rPr>
                <w:rFonts w:ascii="Cambria" w:hAnsi="Cambria"/>
                <w:sz w:val="22"/>
                <w:szCs w:val="22"/>
              </w:rPr>
              <w:t>0.00</w:t>
            </w:r>
            <w:r w:rsidRPr="00D71828">
              <w:rPr>
                <w:rFonts w:ascii="Cambria" w:hAnsi="Cambria"/>
                <w:sz w:val="22"/>
                <w:szCs w:val="22"/>
                <w:lang w:val="en-US"/>
              </w:rPr>
              <w:t>%</w:t>
            </w:r>
          </w:p>
        </w:tc>
      </w:tr>
    </w:tbl>
    <w:p w14:paraId="218D6FD7" w14:textId="77777777" w:rsidR="00D11C6A" w:rsidRPr="00D71828" w:rsidRDefault="00D11C6A" w:rsidP="00BC5A0D">
      <w:pPr>
        <w:rPr>
          <w:lang w:val="en-US"/>
        </w:rPr>
      </w:pPr>
    </w:p>
    <w:p w14:paraId="4A085B47" w14:textId="77777777" w:rsidR="00581901" w:rsidRPr="00D71828" w:rsidRDefault="00581901">
      <w:pPr>
        <w:rPr>
          <w:rFonts w:ascii="Cambria" w:hAnsi="Cambria"/>
          <w:sz w:val="22"/>
          <w:szCs w:val="22"/>
          <w:lang w:val="en-US"/>
        </w:rPr>
      </w:pPr>
    </w:p>
    <w:p w14:paraId="3DA29A45" w14:textId="77777777" w:rsidR="001F71CB" w:rsidRDefault="00000000">
      <w:pPr>
        <w:spacing w:after="200" w:line="276" w:lineRule="auto"/>
      </w:pPr>
      <w:r>
        <w:br w:type="page"/>
      </w:r>
    </w:p>
    <w:p w14:paraId="22051CFD" w14:textId="77777777" w:rsidR="001F71CB" w:rsidRPr="001F71CB" w:rsidRDefault="001F71CB" w:rsidP="001F71CB"/>
    <w:p w14:paraId="3935DA2C" w14:textId="77777777" w:rsidR="00B81FFA" w:rsidRPr="004F7F68" w:rsidRDefault="00B81FFA">
      <w:pPr>
        <w:rPr>
          <w:rFonts w:asciiTheme="minorHAnsi" w:hAnsiTheme="minorHAnsi" w:cstheme="minorHAnsi"/>
        </w:rPr>
      </w:pPr>
    </w:p>
    <w:p w14:paraId="61FF8FAA" w14:textId="77777777" w:rsidR="00493AE2" w:rsidRPr="00496FA6" w:rsidRDefault="00493AE2">
      <w:pPr>
        <w:rPr>
          <w:rFonts w:asciiTheme="minorHAnsi" w:hAnsiTheme="minorHAnsi" w:cstheme="minorHAnsi"/>
        </w:rPr>
      </w:pPr>
    </w:p>
    <w:p w14:paraId="24376A1D" w14:textId="77777777" w:rsidR="00493AE2" w:rsidRPr="004F7F68" w:rsidRDefault="00000000" w:rsidP="00493AE2">
      <w:pPr>
        <w:pStyle w:val="Rubrik2numrerad"/>
        <w:rPr>
          <w:rFonts w:asciiTheme="minorHAnsi" w:hAnsiTheme="minorHAnsi" w:cstheme="minorHAnsi"/>
        </w:rPr>
      </w:pPr>
      <w:r>
        <w:rPr>
          <w:rFonts w:asciiTheme="minorHAnsi" w:hAnsiTheme="minorHAnsi" w:cstheme="minorHAnsi"/>
        </w:rPr>
        <w:t>Contacts</w:t>
      </w: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521"/>
      </w:tblGrid>
      <w:tr w:rsidR="005121FC" w14:paraId="31D0A4C7" w14:textId="77777777" w:rsidTr="00BC2701">
        <w:tc>
          <w:tcPr>
            <w:tcW w:w="2376" w:type="dxa"/>
          </w:tcPr>
          <w:p w14:paraId="7CEEAFF3" w14:textId="77777777" w:rsidR="00BC2701" w:rsidRDefault="00000000" w:rsidP="00F51A66">
            <w:pPr>
              <w:jc w:val="left"/>
            </w:pPr>
            <w:r>
              <w:t>Nam</w:t>
            </w:r>
            <w:r w:rsidR="00445091">
              <w:t>e</w:t>
            </w:r>
            <w:r>
              <w:t>:</w:t>
            </w:r>
          </w:p>
        </w:tc>
        <w:tc>
          <w:tcPr>
            <w:tcW w:w="6521" w:type="dxa"/>
          </w:tcPr>
          <w:p w14:paraId="6BE1002D" w14:textId="77777777" w:rsidR="00BC2701" w:rsidRDefault="00000000" w:rsidP="00F51A66">
            <w:pPr>
              <w:jc w:val="left"/>
            </w:pPr>
            <w:r>
              <w:t>Birger Winsa</w:t>
            </w:r>
          </w:p>
        </w:tc>
      </w:tr>
      <w:tr w:rsidR="005121FC" w14:paraId="0E10C07F" w14:textId="77777777" w:rsidTr="00BC2701">
        <w:tc>
          <w:tcPr>
            <w:tcW w:w="2376" w:type="dxa"/>
          </w:tcPr>
          <w:p w14:paraId="2C4E2576" w14:textId="77777777" w:rsidR="00933264" w:rsidRDefault="00000000" w:rsidP="00933264">
            <w:pPr>
              <w:jc w:val="left"/>
            </w:pPr>
            <w:r>
              <w:t>Organisation:</w:t>
            </w:r>
          </w:p>
        </w:tc>
        <w:tc>
          <w:tcPr>
            <w:tcW w:w="6521" w:type="dxa"/>
          </w:tcPr>
          <w:p w14:paraId="4CFFD810" w14:textId="77777777" w:rsidR="00933264" w:rsidRDefault="00000000" w:rsidP="00933264">
            <w:pPr>
              <w:jc w:val="left"/>
            </w:pPr>
            <w:r>
              <w:t>Meänsuomen Föreeninki - Byfinska Föreningen</w:t>
            </w:r>
          </w:p>
        </w:tc>
      </w:tr>
      <w:tr w:rsidR="005121FC" w14:paraId="63CD41C9" w14:textId="77777777" w:rsidTr="00BC2701">
        <w:tc>
          <w:tcPr>
            <w:tcW w:w="2376" w:type="dxa"/>
          </w:tcPr>
          <w:p w14:paraId="33B58415" w14:textId="77777777" w:rsidR="00BC2701" w:rsidRDefault="00000000" w:rsidP="00F51A66">
            <w:pPr>
              <w:jc w:val="left"/>
            </w:pPr>
            <w:r>
              <w:t>Phone:</w:t>
            </w:r>
          </w:p>
        </w:tc>
        <w:tc>
          <w:tcPr>
            <w:tcW w:w="6521" w:type="dxa"/>
          </w:tcPr>
          <w:p w14:paraId="5598D918" w14:textId="77777777" w:rsidR="00BC2701" w:rsidRDefault="00BC2701" w:rsidP="00F51A66">
            <w:pPr>
              <w:jc w:val="left"/>
            </w:pPr>
          </w:p>
        </w:tc>
      </w:tr>
      <w:tr w:rsidR="005121FC" w14:paraId="5A0039C7" w14:textId="77777777" w:rsidTr="00BC2701">
        <w:tc>
          <w:tcPr>
            <w:tcW w:w="2376" w:type="dxa"/>
          </w:tcPr>
          <w:p w14:paraId="5461B494" w14:textId="77777777" w:rsidR="00BC2701" w:rsidRDefault="00000000" w:rsidP="00F51A66">
            <w:pPr>
              <w:jc w:val="left"/>
            </w:pPr>
            <w:r>
              <w:t>Mobil</w:t>
            </w:r>
            <w:r w:rsidR="00445091">
              <w:t>e phone</w:t>
            </w:r>
            <w:r>
              <w:t>:</w:t>
            </w:r>
          </w:p>
        </w:tc>
        <w:tc>
          <w:tcPr>
            <w:tcW w:w="6521" w:type="dxa"/>
          </w:tcPr>
          <w:p w14:paraId="43597592" w14:textId="77777777" w:rsidR="00BC2701" w:rsidRDefault="00000000" w:rsidP="00F51A66">
            <w:pPr>
              <w:jc w:val="left"/>
            </w:pPr>
            <w:r>
              <w:t>+46739328330</w:t>
            </w:r>
          </w:p>
        </w:tc>
      </w:tr>
      <w:tr w:rsidR="005121FC" w14:paraId="51106951" w14:textId="77777777" w:rsidTr="00BC2701">
        <w:tc>
          <w:tcPr>
            <w:tcW w:w="2376" w:type="dxa"/>
          </w:tcPr>
          <w:p w14:paraId="55B57C08" w14:textId="77777777" w:rsidR="00BC2701" w:rsidRDefault="00000000" w:rsidP="00F51A66">
            <w:pPr>
              <w:jc w:val="left"/>
            </w:pPr>
            <w:r>
              <w:t>E-</w:t>
            </w:r>
            <w:r w:rsidR="00445091">
              <w:t xml:space="preserve">mail </w:t>
            </w:r>
            <w:r>
              <w:t>a</w:t>
            </w:r>
            <w:r w:rsidR="00445091">
              <w:t>d</w:t>
            </w:r>
            <w:r>
              <w:t>dress:</w:t>
            </w:r>
          </w:p>
        </w:tc>
        <w:tc>
          <w:tcPr>
            <w:tcW w:w="6521" w:type="dxa"/>
          </w:tcPr>
          <w:p w14:paraId="2E641899" w14:textId="77777777" w:rsidR="00BC2701" w:rsidRDefault="00000000" w:rsidP="00F51A66">
            <w:pPr>
              <w:jc w:val="left"/>
            </w:pPr>
            <w:r>
              <w:t>birgerwinsa@yahoo.com</w:t>
            </w:r>
          </w:p>
        </w:tc>
      </w:tr>
      <w:tr w:rsidR="005121FC" w14:paraId="181FAD0C" w14:textId="77777777" w:rsidTr="00BC2701">
        <w:tc>
          <w:tcPr>
            <w:tcW w:w="2376" w:type="dxa"/>
          </w:tcPr>
          <w:p w14:paraId="7DA52A0E" w14:textId="77777777" w:rsidR="00BC2701" w:rsidRDefault="00000000" w:rsidP="00F51A66">
            <w:pPr>
              <w:jc w:val="left"/>
            </w:pPr>
            <w:r>
              <w:t>Rol</w:t>
            </w:r>
            <w:r w:rsidR="00445091">
              <w:t>e</w:t>
            </w:r>
            <w:r>
              <w:t>:</w:t>
            </w:r>
          </w:p>
        </w:tc>
        <w:tc>
          <w:tcPr>
            <w:tcW w:w="6521" w:type="dxa"/>
          </w:tcPr>
          <w:p w14:paraId="444B4EED" w14:textId="77777777" w:rsidR="00BC2701" w:rsidRDefault="00000000" w:rsidP="00F51A66">
            <w:pPr>
              <w:jc w:val="left"/>
            </w:pPr>
            <w:r>
              <w:t>Contact person</w:t>
            </w:r>
          </w:p>
        </w:tc>
      </w:tr>
      <w:tr w:rsidR="005121FC" w14:paraId="72C26CA1" w14:textId="77777777" w:rsidTr="00BC2701">
        <w:tc>
          <w:tcPr>
            <w:tcW w:w="2376" w:type="dxa"/>
          </w:tcPr>
          <w:p w14:paraId="123E5BC3" w14:textId="77777777" w:rsidR="00933264" w:rsidRDefault="00000000" w:rsidP="00933264">
            <w:pPr>
              <w:jc w:val="left"/>
            </w:pPr>
            <w:r>
              <w:t>Published in Projektbanken:</w:t>
            </w:r>
          </w:p>
        </w:tc>
        <w:tc>
          <w:tcPr>
            <w:tcW w:w="6521" w:type="dxa"/>
          </w:tcPr>
          <w:p w14:paraId="7D52F65E" w14:textId="77777777" w:rsidR="00933264" w:rsidRDefault="00933264" w:rsidP="00933264">
            <w:pPr>
              <w:jc w:val="left"/>
            </w:pPr>
          </w:p>
        </w:tc>
      </w:tr>
      <w:tr w:rsidR="005121FC" w14:paraId="495C6C58" w14:textId="77777777" w:rsidTr="00BC2701">
        <w:tc>
          <w:tcPr>
            <w:tcW w:w="2376" w:type="dxa"/>
          </w:tcPr>
          <w:p w14:paraId="27CE5FB1" w14:textId="77777777" w:rsidR="00BC2701" w:rsidRDefault="00000000" w:rsidP="00F51A66">
            <w:pPr>
              <w:jc w:val="left"/>
            </w:pPr>
            <w:r>
              <w:t>Nam</w:t>
            </w:r>
            <w:r w:rsidR="00445091">
              <w:t>e</w:t>
            </w:r>
            <w:r>
              <w:t>:</w:t>
            </w:r>
          </w:p>
        </w:tc>
        <w:tc>
          <w:tcPr>
            <w:tcW w:w="6521" w:type="dxa"/>
          </w:tcPr>
          <w:p w14:paraId="3339BEE0" w14:textId="77777777" w:rsidR="00BC2701" w:rsidRDefault="00000000" w:rsidP="00F51A66">
            <w:pPr>
              <w:jc w:val="left"/>
            </w:pPr>
            <w:r>
              <w:t>Kaarina Malinen</w:t>
            </w:r>
          </w:p>
        </w:tc>
      </w:tr>
      <w:tr w:rsidR="005121FC" w14:paraId="0B630C80" w14:textId="77777777" w:rsidTr="00BC2701">
        <w:tc>
          <w:tcPr>
            <w:tcW w:w="2376" w:type="dxa"/>
          </w:tcPr>
          <w:p w14:paraId="79B5450E" w14:textId="77777777" w:rsidR="00933264" w:rsidRDefault="00000000" w:rsidP="00933264">
            <w:pPr>
              <w:jc w:val="left"/>
            </w:pPr>
            <w:r>
              <w:t>Organisation:</w:t>
            </w:r>
          </w:p>
        </w:tc>
        <w:tc>
          <w:tcPr>
            <w:tcW w:w="6521" w:type="dxa"/>
          </w:tcPr>
          <w:p w14:paraId="3A27292A" w14:textId="77777777" w:rsidR="00933264" w:rsidRDefault="00000000" w:rsidP="00933264">
            <w:pPr>
              <w:jc w:val="left"/>
            </w:pPr>
            <w:r>
              <w:t>Runolaulu-Akatemian kannatusyhdistys ry</w:t>
            </w:r>
          </w:p>
        </w:tc>
      </w:tr>
      <w:tr w:rsidR="005121FC" w14:paraId="5724FCA7" w14:textId="77777777" w:rsidTr="00BC2701">
        <w:tc>
          <w:tcPr>
            <w:tcW w:w="2376" w:type="dxa"/>
          </w:tcPr>
          <w:p w14:paraId="71E32E9D" w14:textId="77777777" w:rsidR="00BC2701" w:rsidRDefault="00000000" w:rsidP="00F51A66">
            <w:pPr>
              <w:jc w:val="left"/>
            </w:pPr>
            <w:r>
              <w:t>Phone:</w:t>
            </w:r>
          </w:p>
        </w:tc>
        <w:tc>
          <w:tcPr>
            <w:tcW w:w="6521" w:type="dxa"/>
          </w:tcPr>
          <w:p w14:paraId="33802C01" w14:textId="77777777" w:rsidR="00BC2701" w:rsidRDefault="00BC2701" w:rsidP="00F51A66">
            <w:pPr>
              <w:jc w:val="left"/>
            </w:pPr>
          </w:p>
        </w:tc>
      </w:tr>
      <w:tr w:rsidR="005121FC" w14:paraId="5194A9D5" w14:textId="77777777" w:rsidTr="00BC2701">
        <w:tc>
          <w:tcPr>
            <w:tcW w:w="2376" w:type="dxa"/>
          </w:tcPr>
          <w:p w14:paraId="40FD67C9" w14:textId="77777777" w:rsidR="00BC2701" w:rsidRDefault="00000000" w:rsidP="00F51A66">
            <w:pPr>
              <w:jc w:val="left"/>
            </w:pPr>
            <w:r>
              <w:t>Mobil</w:t>
            </w:r>
            <w:r w:rsidR="00445091">
              <w:t>e phone</w:t>
            </w:r>
            <w:r>
              <w:t>:</w:t>
            </w:r>
          </w:p>
        </w:tc>
        <w:tc>
          <w:tcPr>
            <w:tcW w:w="6521" w:type="dxa"/>
          </w:tcPr>
          <w:p w14:paraId="5483710C" w14:textId="77777777" w:rsidR="00BC2701" w:rsidRDefault="00000000" w:rsidP="00F51A66">
            <w:pPr>
              <w:jc w:val="left"/>
            </w:pPr>
            <w:r>
              <w:t>+358443501394</w:t>
            </w:r>
          </w:p>
        </w:tc>
      </w:tr>
      <w:tr w:rsidR="005121FC" w14:paraId="14DA6A41" w14:textId="77777777" w:rsidTr="00BC2701">
        <w:tc>
          <w:tcPr>
            <w:tcW w:w="2376" w:type="dxa"/>
          </w:tcPr>
          <w:p w14:paraId="4F442D5D" w14:textId="77777777" w:rsidR="00BC2701" w:rsidRDefault="00000000" w:rsidP="00F51A66">
            <w:pPr>
              <w:jc w:val="left"/>
            </w:pPr>
            <w:r>
              <w:t>E-</w:t>
            </w:r>
            <w:r w:rsidR="00445091">
              <w:t xml:space="preserve">mail </w:t>
            </w:r>
            <w:r>
              <w:t>a</w:t>
            </w:r>
            <w:r w:rsidR="00445091">
              <w:t>d</w:t>
            </w:r>
            <w:r>
              <w:t>dress:</w:t>
            </w:r>
          </w:p>
        </w:tc>
        <w:tc>
          <w:tcPr>
            <w:tcW w:w="6521" w:type="dxa"/>
          </w:tcPr>
          <w:p w14:paraId="058D3296" w14:textId="77777777" w:rsidR="00BC2701" w:rsidRDefault="00000000" w:rsidP="00F51A66">
            <w:pPr>
              <w:jc w:val="left"/>
            </w:pPr>
            <w:r>
              <w:t>kaarina.malinen@runolaulu.fi</w:t>
            </w:r>
          </w:p>
        </w:tc>
      </w:tr>
      <w:tr w:rsidR="005121FC" w14:paraId="194F24EC" w14:textId="77777777" w:rsidTr="00BC2701">
        <w:tc>
          <w:tcPr>
            <w:tcW w:w="2376" w:type="dxa"/>
          </w:tcPr>
          <w:p w14:paraId="1A2AF736" w14:textId="77777777" w:rsidR="00BC2701" w:rsidRDefault="00000000" w:rsidP="00F51A66">
            <w:pPr>
              <w:jc w:val="left"/>
            </w:pPr>
            <w:r>
              <w:t>Rol</w:t>
            </w:r>
            <w:r w:rsidR="00445091">
              <w:t>e</w:t>
            </w:r>
            <w:r>
              <w:t>:</w:t>
            </w:r>
          </w:p>
        </w:tc>
        <w:tc>
          <w:tcPr>
            <w:tcW w:w="6521" w:type="dxa"/>
          </w:tcPr>
          <w:p w14:paraId="7D5AA3E9" w14:textId="77777777" w:rsidR="00BC2701" w:rsidRDefault="00000000" w:rsidP="00F51A66">
            <w:pPr>
              <w:jc w:val="left"/>
            </w:pPr>
            <w:r>
              <w:t>Economy</w:t>
            </w:r>
          </w:p>
        </w:tc>
      </w:tr>
      <w:tr w:rsidR="005121FC" w14:paraId="403E4527" w14:textId="77777777" w:rsidTr="00BC2701">
        <w:tc>
          <w:tcPr>
            <w:tcW w:w="2376" w:type="dxa"/>
          </w:tcPr>
          <w:p w14:paraId="0C482E34" w14:textId="77777777" w:rsidR="00933264" w:rsidRDefault="00000000" w:rsidP="00933264">
            <w:pPr>
              <w:jc w:val="left"/>
            </w:pPr>
            <w:r>
              <w:t>Published in Projektbanken:</w:t>
            </w:r>
          </w:p>
        </w:tc>
        <w:tc>
          <w:tcPr>
            <w:tcW w:w="6521" w:type="dxa"/>
          </w:tcPr>
          <w:p w14:paraId="48214AC5" w14:textId="77777777" w:rsidR="00933264" w:rsidRDefault="00933264" w:rsidP="00933264">
            <w:pPr>
              <w:jc w:val="left"/>
            </w:pPr>
          </w:p>
        </w:tc>
      </w:tr>
      <w:tr w:rsidR="005121FC" w14:paraId="281D6CC6" w14:textId="77777777" w:rsidTr="00BC2701">
        <w:tc>
          <w:tcPr>
            <w:tcW w:w="2376" w:type="dxa"/>
          </w:tcPr>
          <w:p w14:paraId="2FEFBDFD" w14:textId="77777777" w:rsidR="00BC2701" w:rsidRDefault="00000000" w:rsidP="00F51A66">
            <w:pPr>
              <w:jc w:val="left"/>
            </w:pPr>
            <w:r>
              <w:t>Nam</w:t>
            </w:r>
            <w:r w:rsidR="00445091">
              <w:t>e</w:t>
            </w:r>
            <w:r>
              <w:t>:</w:t>
            </w:r>
          </w:p>
        </w:tc>
        <w:tc>
          <w:tcPr>
            <w:tcW w:w="6521" w:type="dxa"/>
          </w:tcPr>
          <w:p w14:paraId="1B585E11" w14:textId="77777777" w:rsidR="00BC2701" w:rsidRDefault="00000000" w:rsidP="00F51A66">
            <w:pPr>
              <w:jc w:val="left"/>
            </w:pPr>
            <w:r>
              <w:t>Marko Jouste</w:t>
            </w:r>
          </w:p>
        </w:tc>
      </w:tr>
      <w:tr w:rsidR="005121FC" w14:paraId="6C21731F" w14:textId="77777777" w:rsidTr="00BC2701">
        <w:tc>
          <w:tcPr>
            <w:tcW w:w="2376" w:type="dxa"/>
          </w:tcPr>
          <w:p w14:paraId="0BE29D0F" w14:textId="77777777" w:rsidR="00933264" w:rsidRDefault="00000000" w:rsidP="00933264">
            <w:pPr>
              <w:jc w:val="left"/>
            </w:pPr>
            <w:r>
              <w:t>Organisation:</w:t>
            </w:r>
          </w:p>
        </w:tc>
        <w:tc>
          <w:tcPr>
            <w:tcW w:w="6521" w:type="dxa"/>
          </w:tcPr>
          <w:p w14:paraId="0FAFF39C" w14:textId="77777777" w:rsidR="00933264" w:rsidRDefault="00000000" w:rsidP="00933264">
            <w:pPr>
              <w:jc w:val="left"/>
            </w:pPr>
            <w:r>
              <w:t>University of Oulu</w:t>
            </w:r>
          </w:p>
        </w:tc>
      </w:tr>
      <w:tr w:rsidR="005121FC" w14:paraId="09C5B3F9" w14:textId="77777777" w:rsidTr="00BC2701">
        <w:tc>
          <w:tcPr>
            <w:tcW w:w="2376" w:type="dxa"/>
          </w:tcPr>
          <w:p w14:paraId="5A4A6917" w14:textId="77777777" w:rsidR="00BC2701" w:rsidRDefault="00000000" w:rsidP="00F51A66">
            <w:pPr>
              <w:jc w:val="left"/>
            </w:pPr>
            <w:r>
              <w:t>Phone:</w:t>
            </w:r>
          </w:p>
        </w:tc>
        <w:tc>
          <w:tcPr>
            <w:tcW w:w="6521" w:type="dxa"/>
          </w:tcPr>
          <w:p w14:paraId="73AE88DE" w14:textId="77777777" w:rsidR="00BC2701" w:rsidRDefault="00BC2701" w:rsidP="00F51A66">
            <w:pPr>
              <w:jc w:val="left"/>
            </w:pPr>
          </w:p>
        </w:tc>
      </w:tr>
      <w:tr w:rsidR="005121FC" w14:paraId="3BA082E7" w14:textId="77777777" w:rsidTr="00BC2701">
        <w:tc>
          <w:tcPr>
            <w:tcW w:w="2376" w:type="dxa"/>
          </w:tcPr>
          <w:p w14:paraId="00960CBC" w14:textId="77777777" w:rsidR="00BC2701" w:rsidRDefault="00000000" w:rsidP="00F51A66">
            <w:pPr>
              <w:jc w:val="left"/>
            </w:pPr>
            <w:r>
              <w:t>Mobil</w:t>
            </w:r>
            <w:r w:rsidR="00445091">
              <w:t>e phone</w:t>
            </w:r>
            <w:r>
              <w:t>:</w:t>
            </w:r>
          </w:p>
        </w:tc>
        <w:tc>
          <w:tcPr>
            <w:tcW w:w="6521" w:type="dxa"/>
          </w:tcPr>
          <w:p w14:paraId="17734165" w14:textId="77777777" w:rsidR="00BC2701" w:rsidRDefault="00000000" w:rsidP="00F51A66">
            <w:pPr>
              <w:jc w:val="left"/>
            </w:pPr>
            <w:r>
              <w:t>+358414363964</w:t>
            </w:r>
          </w:p>
        </w:tc>
      </w:tr>
      <w:tr w:rsidR="005121FC" w14:paraId="1E8AEC4E" w14:textId="77777777" w:rsidTr="00BC2701">
        <w:tc>
          <w:tcPr>
            <w:tcW w:w="2376" w:type="dxa"/>
          </w:tcPr>
          <w:p w14:paraId="17CABAA4" w14:textId="77777777" w:rsidR="00BC2701" w:rsidRDefault="00000000" w:rsidP="00F51A66">
            <w:pPr>
              <w:jc w:val="left"/>
            </w:pPr>
            <w:r>
              <w:t>E-</w:t>
            </w:r>
            <w:r w:rsidR="00445091">
              <w:t xml:space="preserve">mail </w:t>
            </w:r>
            <w:r>
              <w:t>a</w:t>
            </w:r>
            <w:r w:rsidR="00445091">
              <w:t>d</w:t>
            </w:r>
            <w:r>
              <w:t>dress:</w:t>
            </w:r>
          </w:p>
        </w:tc>
        <w:tc>
          <w:tcPr>
            <w:tcW w:w="6521" w:type="dxa"/>
          </w:tcPr>
          <w:p w14:paraId="5766D1C9" w14:textId="77777777" w:rsidR="00BC2701" w:rsidRDefault="00000000" w:rsidP="00F51A66">
            <w:pPr>
              <w:jc w:val="left"/>
            </w:pPr>
            <w:r>
              <w:t>marko.jouste@oulu.fi</w:t>
            </w:r>
          </w:p>
        </w:tc>
      </w:tr>
      <w:tr w:rsidR="005121FC" w14:paraId="526E8A56" w14:textId="77777777" w:rsidTr="00BC2701">
        <w:tc>
          <w:tcPr>
            <w:tcW w:w="2376" w:type="dxa"/>
          </w:tcPr>
          <w:p w14:paraId="52982F79" w14:textId="77777777" w:rsidR="00BC2701" w:rsidRDefault="00000000" w:rsidP="00F51A66">
            <w:pPr>
              <w:jc w:val="left"/>
            </w:pPr>
            <w:r>
              <w:t>Rol</w:t>
            </w:r>
            <w:r w:rsidR="00445091">
              <w:t>e</w:t>
            </w:r>
            <w:r>
              <w:t>:</w:t>
            </w:r>
          </w:p>
        </w:tc>
        <w:tc>
          <w:tcPr>
            <w:tcW w:w="6521" w:type="dxa"/>
          </w:tcPr>
          <w:p w14:paraId="33620535" w14:textId="77777777" w:rsidR="00BC2701" w:rsidRDefault="00000000" w:rsidP="00F51A66">
            <w:pPr>
              <w:jc w:val="left"/>
            </w:pPr>
            <w:r>
              <w:t>Contact person</w:t>
            </w:r>
          </w:p>
        </w:tc>
      </w:tr>
      <w:tr w:rsidR="005121FC" w14:paraId="166AC804" w14:textId="77777777" w:rsidTr="00BC2701">
        <w:tc>
          <w:tcPr>
            <w:tcW w:w="2376" w:type="dxa"/>
          </w:tcPr>
          <w:p w14:paraId="75BDD50A" w14:textId="77777777" w:rsidR="00933264" w:rsidRDefault="00000000" w:rsidP="00933264">
            <w:pPr>
              <w:jc w:val="left"/>
            </w:pPr>
            <w:r>
              <w:t>Published in Projektbanken:</w:t>
            </w:r>
          </w:p>
        </w:tc>
        <w:tc>
          <w:tcPr>
            <w:tcW w:w="6521" w:type="dxa"/>
          </w:tcPr>
          <w:p w14:paraId="0EA2CBA2" w14:textId="77777777" w:rsidR="00933264" w:rsidRDefault="00933264" w:rsidP="00933264">
            <w:pPr>
              <w:jc w:val="left"/>
            </w:pPr>
          </w:p>
        </w:tc>
      </w:tr>
      <w:tr w:rsidR="005121FC" w14:paraId="5DB5E1FB" w14:textId="77777777" w:rsidTr="00BC2701">
        <w:tc>
          <w:tcPr>
            <w:tcW w:w="2376" w:type="dxa"/>
          </w:tcPr>
          <w:p w14:paraId="198803D8" w14:textId="77777777" w:rsidR="00BC2701" w:rsidRDefault="00000000" w:rsidP="00F51A66">
            <w:pPr>
              <w:jc w:val="left"/>
            </w:pPr>
            <w:r>
              <w:t>Nam</w:t>
            </w:r>
            <w:r w:rsidR="00445091">
              <w:t>e</w:t>
            </w:r>
            <w:r>
              <w:t>:</w:t>
            </w:r>
          </w:p>
        </w:tc>
        <w:tc>
          <w:tcPr>
            <w:tcW w:w="6521" w:type="dxa"/>
          </w:tcPr>
          <w:p w14:paraId="12082666" w14:textId="77777777" w:rsidR="00BC2701" w:rsidRDefault="00000000" w:rsidP="00F51A66">
            <w:pPr>
              <w:jc w:val="left"/>
            </w:pPr>
            <w:r>
              <w:t>Pekka Huttu-Hiltunen</w:t>
            </w:r>
          </w:p>
        </w:tc>
      </w:tr>
      <w:tr w:rsidR="005121FC" w14:paraId="075A7FBA" w14:textId="77777777" w:rsidTr="00BC2701">
        <w:tc>
          <w:tcPr>
            <w:tcW w:w="2376" w:type="dxa"/>
          </w:tcPr>
          <w:p w14:paraId="25AB4C9A" w14:textId="77777777" w:rsidR="00933264" w:rsidRDefault="00000000" w:rsidP="00933264">
            <w:pPr>
              <w:jc w:val="left"/>
            </w:pPr>
            <w:r>
              <w:t>Organisation:</w:t>
            </w:r>
          </w:p>
        </w:tc>
        <w:tc>
          <w:tcPr>
            <w:tcW w:w="6521" w:type="dxa"/>
          </w:tcPr>
          <w:p w14:paraId="37A6716F" w14:textId="77777777" w:rsidR="00933264" w:rsidRDefault="00000000" w:rsidP="00933264">
            <w:pPr>
              <w:jc w:val="left"/>
            </w:pPr>
            <w:r>
              <w:t>Runolaulu-Akatemian kannatusyhdistys ry</w:t>
            </w:r>
          </w:p>
        </w:tc>
      </w:tr>
      <w:tr w:rsidR="005121FC" w14:paraId="1C293FE0" w14:textId="77777777" w:rsidTr="00BC2701">
        <w:tc>
          <w:tcPr>
            <w:tcW w:w="2376" w:type="dxa"/>
          </w:tcPr>
          <w:p w14:paraId="35E2B23A" w14:textId="77777777" w:rsidR="00BC2701" w:rsidRDefault="00000000" w:rsidP="00F51A66">
            <w:pPr>
              <w:jc w:val="left"/>
            </w:pPr>
            <w:r>
              <w:t>Phone:</w:t>
            </w:r>
          </w:p>
        </w:tc>
        <w:tc>
          <w:tcPr>
            <w:tcW w:w="6521" w:type="dxa"/>
          </w:tcPr>
          <w:p w14:paraId="54DC22A0" w14:textId="77777777" w:rsidR="00BC2701" w:rsidRDefault="00000000" w:rsidP="00F51A66">
            <w:pPr>
              <w:jc w:val="left"/>
            </w:pPr>
            <w:r>
              <w:t>+358401798600</w:t>
            </w:r>
          </w:p>
        </w:tc>
      </w:tr>
      <w:tr w:rsidR="005121FC" w14:paraId="19B7F9E3" w14:textId="77777777" w:rsidTr="00BC2701">
        <w:tc>
          <w:tcPr>
            <w:tcW w:w="2376" w:type="dxa"/>
          </w:tcPr>
          <w:p w14:paraId="75842F7E" w14:textId="77777777" w:rsidR="00BC2701" w:rsidRDefault="00000000" w:rsidP="00F51A66">
            <w:pPr>
              <w:jc w:val="left"/>
            </w:pPr>
            <w:r>
              <w:t>Mobil</w:t>
            </w:r>
            <w:r w:rsidR="00445091">
              <w:t>e phone</w:t>
            </w:r>
            <w:r>
              <w:t>:</w:t>
            </w:r>
          </w:p>
        </w:tc>
        <w:tc>
          <w:tcPr>
            <w:tcW w:w="6521" w:type="dxa"/>
          </w:tcPr>
          <w:p w14:paraId="6B1EDAAC" w14:textId="77777777" w:rsidR="00BC2701" w:rsidRDefault="00000000" w:rsidP="00F51A66">
            <w:pPr>
              <w:jc w:val="left"/>
            </w:pPr>
            <w:r>
              <w:t>+358401798600</w:t>
            </w:r>
          </w:p>
        </w:tc>
      </w:tr>
      <w:tr w:rsidR="005121FC" w14:paraId="6D2A042C" w14:textId="77777777" w:rsidTr="00BC2701">
        <w:tc>
          <w:tcPr>
            <w:tcW w:w="2376" w:type="dxa"/>
          </w:tcPr>
          <w:p w14:paraId="41FA479E" w14:textId="77777777" w:rsidR="00BC2701" w:rsidRDefault="00000000" w:rsidP="00F51A66">
            <w:pPr>
              <w:jc w:val="left"/>
            </w:pPr>
            <w:r>
              <w:t>E-</w:t>
            </w:r>
            <w:r w:rsidR="00445091">
              <w:t xml:space="preserve">mail </w:t>
            </w:r>
            <w:r>
              <w:t>a</w:t>
            </w:r>
            <w:r w:rsidR="00445091">
              <w:t>d</w:t>
            </w:r>
            <w:r>
              <w:t>dress:</w:t>
            </w:r>
          </w:p>
        </w:tc>
        <w:tc>
          <w:tcPr>
            <w:tcW w:w="6521" w:type="dxa"/>
          </w:tcPr>
          <w:p w14:paraId="399A3D2F" w14:textId="77777777" w:rsidR="00BC2701" w:rsidRDefault="00000000" w:rsidP="00F51A66">
            <w:pPr>
              <w:jc w:val="left"/>
            </w:pPr>
            <w:r>
              <w:t>pekka.huttu-hiltunen@runolaulu.fi</w:t>
            </w:r>
          </w:p>
        </w:tc>
      </w:tr>
      <w:tr w:rsidR="005121FC" w14:paraId="15FB96E3" w14:textId="77777777" w:rsidTr="00BC2701">
        <w:tc>
          <w:tcPr>
            <w:tcW w:w="2376" w:type="dxa"/>
          </w:tcPr>
          <w:p w14:paraId="7FEEEC7D" w14:textId="77777777" w:rsidR="00BC2701" w:rsidRDefault="00000000" w:rsidP="00F51A66">
            <w:pPr>
              <w:jc w:val="left"/>
            </w:pPr>
            <w:r>
              <w:t>Rol</w:t>
            </w:r>
            <w:r w:rsidR="00445091">
              <w:t>e</w:t>
            </w:r>
            <w:r>
              <w:t>:</w:t>
            </w:r>
          </w:p>
        </w:tc>
        <w:tc>
          <w:tcPr>
            <w:tcW w:w="6521" w:type="dxa"/>
          </w:tcPr>
          <w:p w14:paraId="0BF375D1" w14:textId="77777777" w:rsidR="00BC2701" w:rsidRDefault="00000000" w:rsidP="00F51A66">
            <w:pPr>
              <w:jc w:val="left"/>
            </w:pPr>
            <w:r>
              <w:t>Project leader</w:t>
            </w:r>
          </w:p>
        </w:tc>
      </w:tr>
      <w:tr w:rsidR="005121FC" w14:paraId="3591404C" w14:textId="77777777" w:rsidTr="00BC2701">
        <w:tc>
          <w:tcPr>
            <w:tcW w:w="2376" w:type="dxa"/>
          </w:tcPr>
          <w:p w14:paraId="6FD852A3" w14:textId="77777777" w:rsidR="00933264" w:rsidRDefault="00000000" w:rsidP="00933264">
            <w:pPr>
              <w:jc w:val="left"/>
            </w:pPr>
            <w:r>
              <w:t>Published in Projektbanken:</w:t>
            </w:r>
          </w:p>
        </w:tc>
        <w:tc>
          <w:tcPr>
            <w:tcW w:w="6521" w:type="dxa"/>
          </w:tcPr>
          <w:p w14:paraId="58E71EB1" w14:textId="77777777" w:rsidR="00933264" w:rsidRDefault="00000000" w:rsidP="00933264">
            <w:pPr>
              <w:jc w:val="left"/>
            </w:pPr>
            <w:r>
              <w:t>Ja</w:t>
            </w:r>
          </w:p>
        </w:tc>
      </w:tr>
      <w:tr w:rsidR="005121FC" w14:paraId="5F3B4A7C" w14:textId="77777777" w:rsidTr="00BC2701">
        <w:tc>
          <w:tcPr>
            <w:tcW w:w="2376" w:type="dxa"/>
          </w:tcPr>
          <w:p w14:paraId="205C6ED7" w14:textId="77777777" w:rsidR="00BC2701" w:rsidRDefault="00000000" w:rsidP="00F51A66">
            <w:pPr>
              <w:jc w:val="left"/>
            </w:pPr>
            <w:r>
              <w:t>Nam</w:t>
            </w:r>
            <w:r w:rsidR="00445091">
              <w:t>e</w:t>
            </w:r>
            <w:r>
              <w:t>:</w:t>
            </w:r>
          </w:p>
        </w:tc>
        <w:tc>
          <w:tcPr>
            <w:tcW w:w="6521" w:type="dxa"/>
          </w:tcPr>
          <w:p w14:paraId="1514EFAC" w14:textId="77777777" w:rsidR="00BC2701" w:rsidRDefault="00000000" w:rsidP="00F51A66">
            <w:pPr>
              <w:jc w:val="left"/>
            </w:pPr>
            <w:r>
              <w:t>Rune Bjerkli</w:t>
            </w:r>
          </w:p>
        </w:tc>
      </w:tr>
      <w:tr w:rsidR="005121FC" w14:paraId="106195B8" w14:textId="77777777" w:rsidTr="00BC2701">
        <w:tc>
          <w:tcPr>
            <w:tcW w:w="2376" w:type="dxa"/>
          </w:tcPr>
          <w:p w14:paraId="00A56F50" w14:textId="77777777" w:rsidR="00933264" w:rsidRDefault="00000000" w:rsidP="00933264">
            <w:pPr>
              <w:jc w:val="left"/>
            </w:pPr>
            <w:r>
              <w:t>Organisation:</w:t>
            </w:r>
          </w:p>
        </w:tc>
        <w:tc>
          <w:tcPr>
            <w:tcW w:w="6521" w:type="dxa"/>
          </w:tcPr>
          <w:p w14:paraId="65ABF1A1" w14:textId="6436CD27" w:rsidR="00933264" w:rsidRDefault="00000000" w:rsidP="00933264">
            <w:pPr>
              <w:jc w:val="left"/>
            </w:pPr>
            <w:proofErr w:type="spellStart"/>
            <w:r>
              <w:t>Kvensk</w:t>
            </w:r>
            <w:proofErr w:type="spellEnd"/>
            <w:r>
              <w:t xml:space="preserve"> Finsk </w:t>
            </w:r>
            <w:proofErr w:type="spellStart"/>
            <w:r w:rsidR="004A61B5">
              <w:t>Riksforbund</w:t>
            </w:r>
            <w:proofErr w:type="spellEnd"/>
          </w:p>
        </w:tc>
      </w:tr>
      <w:tr w:rsidR="005121FC" w14:paraId="355BF072" w14:textId="77777777" w:rsidTr="00BC2701">
        <w:tc>
          <w:tcPr>
            <w:tcW w:w="2376" w:type="dxa"/>
          </w:tcPr>
          <w:p w14:paraId="0AB965D3" w14:textId="77777777" w:rsidR="00BC2701" w:rsidRDefault="00000000" w:rsidP="00F51A66">
            <w:pPr>
              <w:jc w:val="left"/>
            </w:pPr>
            <w:r>
              <w:t>Phone:</w:t>
            </w:r>
          </w:p>
        </w:tc>
        <w:tc>
          <w:tcPr>
            <w:tcW w:w="6521" w:type="dxa"/>
          </w:tcPr>
          <w:p w14:paraId="0584090D" w14:textId="77777777" w:rsidR="00BC2701" w:rsidRDefault="00BC2701" w:rsidP="00F51A66">
            <w:pPr>
              <w:jc w:val="left"/>
            </w:pPr>
          </w:p>
        </w:tc>
      </w:tr>
      <w:tr w:rsidR="005121FC" w14:paraId="569F99CA" w14:textId="77777777" w:rsidTr="00BC2701">
        <w:tc>
          <w:tcPr>
            <w:tcW w:w="2376" w:type="dxa"/>
          </w:tcPr>
          <w:p w14:paraId="23240C26" w14:textId="77777777" w:rsidR="00BC2701" w:rsidRDefault="00000000" w:rsidP="00F51A66">
            <w:pPr>
              <w:jc w:val="left"/>
            </w:pPr>
            <w:r>
              <w:t>Mobil</w:t>
            </w:r>
            <w:r w:rsidR="00445091">
              <w:t>e phone</w:t>
            </w:r>
            <w:r>
              <w:t>:</w:t>
            </w:r>
          </w:p>
        </w:tc>
        <w:tc>
          <w:tcPr>
            <w:tcW w:w="6521" w:type="dxa"/>
          </w:tcPr>
          <w:p w14:paraId="38F2D344" w14:textId="77777777" w:rsidR="00BC2701" w:rsidRDefault="00000000" w:rsidP="00F51A66">
            <w:pPr>
              <w:jc w:val="left"/>
            </w:pPr>
            <w:r>
              <w:t>+4790144467</w:t>
            </w:r>
          </w:p>
        </w:tc>
      </w:tr>
      <w:tr w:rsidR="005121FC" w14:paraId="0E11FB0B" w14:textId="77777777" w:rsidTr="00BC2701">
        <w:tc>
          <w:tcPr>
            <w:tcW w:w="2376" w:type="dxa"/>
          </w:tcPr>
          <w:p w14:paraId="43DBBC2A" w14:textId="77777777" w:rsidR="00BC2701" w:rsidRDefault="00000000" w:rsidP="00F51A66">
            <w:pPr>
              <w:jc w:val="left"/>
            </w:pPr>
            <w:r>
              <w:t>E-</w:t>
            </w:r>
            <w:r w:rsidR="00445091">
              <w:t xml:space="preserve">mail </w:t>
            </w:r>
            <w:r>
              <w:t>a</w:t>
            </w:r>
            <w:r w:rsidR="00445091">
              <w:t>d</w:t>
            </w:r>
            <w:r>
              <w:t>dress:</w:t>
            </w:r>
          </w:p>
        </w:tc>
        <w:tc>
          <w:tcPr>
            <w:tcW w:w="6521" w:type="dxa"/>
          </w:tcPr>
          <w:p w14:paraId="5FCE72AB" w14:textId="77777777" w:rsidR="00BC2701" w:rsidRDefault="00000000" w:rsidP="00F51A66">
            <w:pPr>
              <w:jc w:val="left"/>
            </w:pPr>
            <w:r>
              <w:t>kvenfinn@gmail.com</w:t>
            </w:r>
          </w:p>
        </w:tc>
      </w:tr>
      <w:tr w:rsidR="005121FC" w14:paraId="7A315DDB" w14:textId="77777777" w:rsidTr="00BC2701">
        <w:tc>
          <w:tcPr>
            <w:tcW w:w="2376" w:type="dxa"/>
          </w:tcPr>
          <w:p w14:paraId="62D87E34" w14:textId="77777777" w:rsidR="00BC2701" w:rsidRDefault="00000000" w:rsidP="00F51A66">
            <w:pPr>
              <w:jc w:val="left"/>
            </w:pPr>
            <w:r>
              <w:t>Rol</w:t>
            </w:r>
            <w:r w:rsidR="00445091">
              <w:t>e</w:t>
            </w:r>
            <w:r>
              <w:t>:</w:t>
            </w:r>
          </w:p>
        </w:tc>
        <w:tc>
          <w:tcPr>
            <w:tcW w:w="6521" w:type="dxa"/>
          </w:tcPr>
          <w:p w14:paraId="266E8D59" w14:textId="77777777" w:rsidR="00BC2701" w:rsidRDefault="00000000" w:rsidP="00F51A66">
            <w:pPr>
              <w:jc w:val="left"/>
            </w:pPr>
            <w:r>
              <w:t>Contact person</w:t>
            </w:r>
          </w:p>
        </w:tc>
      </w:tr>
      <w:tr w:rsidR="005121FC" w14:paraId="20923AB7" w14:textId="77777777" w:rsidTr="00BC2701">
        <w:tc>
          <w:tcPr>
            <w:tcW w:w="2376" w:type="dxa"/>
          </w:tcPr>
          <w:p w14:paraId="52EA822F" w14:textId="77777777" w:rsidR="00933264" w:rsidRDefault="00000000" w:rsidP="00933264">
            <w:pPr>
              <w:jc w:val="left"/>
            </w:pPr>
            <w:r>
              <w:t>Published in Projektbanken:</w:t>
            </w:r>
          </w:p>
        </w:tc>
        <w:tc>
          <w:tcPr>
            <w:tcW w:w="6521" w:type="dxa"/>
          </w:tcPr>
          <w:p w14:paraId="09912702" w14:textId="77777777" w:rsidR="00933264" w:rsidRDefault="00933264" w:rsidP="00933264">
            <w:pPr>
              <w:jc w:val="left"/>
            </w:pPr>
          </w:p>
        </w:tc>
      </w:tr>
    </w:tbl>
    <w:p w14:paraId="24E340CB" w14:textId="77777777" w:rsidR="00493AE2" w:rsidRPr="004F7F68" w:rsidRDefault="00493AE2" w:rsidP="00493AE2">
      <w:pPr>
        <w:rPr>
          <w:rFonts w:asciiTheme="minorHAnsi" w:hAnsiTheme="minorHAnsi" w:cstheme="minorHAnsi"/>
        </w:rPr>
      </w:pPr>
    </w:p>
    <w:p w14:paraId="3D397C12" w14:textId="77777777" w:rsidR="00493AE2" w:rsidRPr="004F7F68" w:rsidRDefault="00000000" w:rsidP="00493AE2">
      <w:pPr>
        <w:pStyle w:val="Rubrik2numrerad"/>
        <w:rPr>
          <w:rFonts w:asciiTheme="minorHAnsi" w:hAnsiTheme="minorHAnsi" w:cstheme="minorHAnsi"/>
        </w:rPr>
      </w:pPr>
      <w:r w:rsidRPr="004F7F68">
        <w:rPr>
          <w:rFonts w:asciiTheme="minorHAnsi" w:hAnsiTheme="minorHAnsi" w:cstheme="minorHAnsi"/>
        </w:rPr>
        <w:t>Do</w:t>
      </w:r>
      <w:r w:rsidR="008A47DB">
        <w:rPr>
          <w:rFonts w:asciiTheme="minorHAnsi" w:hAnsiTheme="minorHAnsi" w:cstheme="minorHAnsi"/>
        </w:rPr>
        <w:t>c</w:t>
      </w:r>
      <w:r w:rsidRPr="004F7F68">
        <w:rPr>
          <w:rFonts w:asciiTheme="minorHAnsi" w:hAnsiTheme="minorHAnsi" w:cstheme="minorHAnsi"/>
        </w:rPr>
        <w:t>ument</w:t>
      </w:r>
      <w:r w:rsidR="008A47DB">
        <w:rPr>
          <w:rFonts w:asciiTheme="minorHAnsi" w:hAnsiTheme="minorHAnsi" w:cstheme="minorHAnsi"/>
        </w:rPr>
        <w:t>s</w:t>
      </w:r>
    </w:p>
    <w:p w14:paraId="61598D96" w14:textId="77777777" w:rsidR="00493AE2" w:rsidRPr="004F7F68" w:rsidRDefault="00493AE2" w:rsidP="00493AE2">
      <w:pPr>
        <w:rPr>
          <w:rFonts w:asciiTheme="minorHAnsi" w:hAnsiTheme="minorHAnsi" w:cstheme="minorHAnsi"/>
        </w:rPr>
      </w:pPr>
    </w:p>
    <w:p w14:paraId="4399A588" w14:textId="77777777" w:rsidR="00493AE2" w:rsidRPr="004F7F68" w:rsidRDefault="00493AE2" w:rsidP="00493AE2">
      <w:pPr>
        <w:rPr>
          <w:rFonts w:asciiTheme="minorHAnsi" w:hAnsiTheme="minorHAnsi" w:cstheme="minorHAnsi"/>
        </w:rPr>
      </w:pPr>
    </w:p>
    <w:sectPr w:rsidR="00493AE2" w:rsidRPr="004F7F68" w:rsidSect="00B93327">
      <w:type w:val="continuous"/>
      <w:pgSz w:w="11907" w:h="16840" w:code="9"/>
      <w:pgMar w:top="1111" w:right="1701" w:bottom="964" w:left="1701"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B0C8D"/>
    <w:multiLevelType w:val="multilevel"/>
    <w:tmpl w:val="C9EAA8E6"/>
    <w:lvl w:ilvl="0">
      <w:start w:val="1"/>
      <w:numFmt w:val="decimal"/>
      <w:pStyle w:val="Rubrik1numrerad"/>
      <w:lvlText w:val="%1"/>
      <w:lvlJc w:val="left"/>
      <w:pPr>
        <w:tabs>
          <w:tab w:val="num" w:pos="862"/>
        </w:tabs>
        <w:ind w:left="851" w:hanging="851"/>
      </w:pPr>
      <w:rPr>
        <w:rFonts w:hint="default"/>
      </w:rPr>
    </w:lvl>
    <w:lvl w:ilvl="1">
      <w:start w:val="1"/>
      <w:numFmt w:val="decimal"/>
      <w:pStyle w:val="Rubrik2numrerad"/>
      <w:lvlText w:val="%1.%2"/>
      <w:lvlJc w:val="left"/>
      <w:pPr>
        <w:tabs>
          <w:tab w:val="num" w:pos="862"/>
        </w:tabs>
        <w:ind w:left="862" w:hanging="862"/>
      </w:pPr>
      <w:rPr>
        <w:rFonts w:hint="default"/>
      </w:rPr>
    </w:lvl>
    <w:lvl w:ilvl="2">
      <w:start w:val="1"/>
      <w:numFmt w:val="decimal"/>
      <w:pStyle w:val="Rubrik3numrerad"/>
      <w:lvlText w:val="%1.%2.%3"/>
      <w:lvlJc w:val="left"/>
      <w:pPr>
        <w:tabs>
          <w:tab w:val="num" w:pos="862"/>
        </w:tabs>
        <w:ind w:left="862" w:hanging="862"/>
      </w:pPr>
      <w:rPr>
        <w:rFonts w:hint="default"/>
      </w:rPr>
    </w:lvl>
    <w:lvl w:ilvl="3">
      <w:start w:val="1"/>
      <w:numFmt w:val="decimal"/>
      <w:lvlText w:val="%1.%2.%3.%4"/>
      <w:lvlJc w:val="left"/>
      <w:pPr>
        <w:tabs>
          <w:tab w:val="num" w:pos="864"/>
        </w:tabs>
        <w:ind w:left="862" w:hanging="86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52176818">
    <w:abstractNumId w:val="0"/>
  </w:num>
  <w:num w:numId="2" w16cid:durableId="152726714">
    <w:abstractNumId w:val="0"/>
  </w:num>
  <w:num w:numId="3" w16cid:durableId="120363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27"/>
    <w:rsid w:val="00022B8F"/>
    <w:rsid w:val="00022ED0"/>
    <w:rsid w:val="00041402"/>
    <w:rsid w:val="00065404"/>
    <w:rsid w:val="00082187"/>
    <w:rsid w:val="00092793"/>
    <w:rsid w:val="000E370B"/>
    <w:rsid w:val="000F0F55"/>
    <w:rsid w:val="000F4111"/>
    <w:rsid w:val="00114D73"/>
    <w:rsid w:val="001154F4"/>
    <w:rsid w:val="0013779C"/>
    <w:rsid w:val="0014402C"/>
    <w:rsid w:val="00144E53"/>
    <w:rsid w:val="0017012C"/>
    <w:rsid w:val="001A123C"/>
    <w:rsid w:val="001C1AE9"/>
    <w:rsid w:val="001F71CB"/>
    <w:rsid w:val="0021523F"/>
    <w:rsid w:val="002271B4"/>
    <w:rsid w:val="00243C25"/>
    <w:rsid w:val="00252784"/>
    <w:rsid w:val="002674FA"/>
    <w:rsid w:val="002A492E"/>
    <w:rsid w:val="002A7410"/>
    <w:rsid w:val="002B2D81"/>
    <w:rsid w:val="002C2224"/>
    <w:rsid w:val="002C3E81"/>
    <w:rsid w:val="002E4970"/>
    <w:rsid w:val="002F0C57"/>
    <w:rsid w:val="002F7797"/>
    <w:rsid w:val="0030073D"/>
    <w:rsid w:val="00305CB1"/>
    <w:rsid w:val="003144B6"/>
    <w:rsid w:val="00315884"/>
    <w:rsid w:val="00332F04"/>
    <w:rsid w:val="00334DEA"/>
    <w:rsid w:val="003708DB"/>
    <w:rsid w:val="00380F12"/>
    <w:rsid w:val="003810B1"/>
    <w:rsid w:val="00397D6F"/>
    <w:rsid w:val="003A2159"/>
    <w:rsid w:val="003A2CB8"/>
    <w:rsid w:val="003A3B52"/>
    <w:rsid w:val="003B0B68"/>
    <w:rsid w:val="003D3961"/>
    <w:rsid w:val="004039A2"/>
    <w:rsid w:val="004046E1"/>
    <w:rsid w:val="0042140C"/>
    <w:rsid w:val="0044131A"/>
    <w:rsid w:val="00445091"/>
    <w:rsid w:val="0045089D"/>
    <w:rsid w:val="00455717"/>
    <w:rsid w:val="00476C09"/>
    <w:rsid w:val="00493AE2"/>
    <w:rsid w:val="00496FA6"/>
    <w:rsid w:val="004A61B5"/>
    <w:rsid w:val="004C6010"/>
    <w:rsid w:val="004F5B47"/>
    <w:rsid w:val="004F7F68"/>
    <w:rsid w:val="005069C1"/>
    <w:rsid w:val="005121FC"/>
    <w:rsid w:val="005576DE"/>
    <w:rsid w:val="00562310"/>
    <w:rsid w:val="00577D5C"/>
    <w:rsid w:val="00581901"/>
    <w:rsid w:val="0058652E"/>
    <w:rsid w:val="005B623A"/>
    <w:rsid w:val="005C7FC7"/>
    <w:rsid w:val="005D66F7"/>
    <w:rsid w:val="005E52EF"/>
    <w:rsid w:val="005E7BBC"/>
    <w:rsid w:val="005F0782"/>
    <w:rsid w:val="00610E42"/>
    <w:rsid w:val="00621FB6"/>
    <w:rsid w:val="0062462E"/>
    <w:rsid w:val="0063467B"/>
    <w:rsid w:val="006504BB"/>
    <w:rsid w:val="00675705"/>
    <w:rsid w:val="00676C18"/>
    <w:rsid w:val="00677175"/>
    <w:rsid w:val="0068152D"/>
    <w:rsid w:val="00696AF1"/>
    <w:rsid w:val="006A7290"/>
    <w:rsid w:val="006C535F"/>
    <w:rsid w:val="006C7D49"/>
    <w:rsid w:val="006D3F73"/>
    <w:rsid w:val="006F2AD2"/>
    <w:rsid w:val="006F508B"/>
    <w:rsid w:val="006F6223"/>
    <w:rsid w:val="007331CF"/>
    <w:rsid w:val="007429F5"/>
    <w:rsid w:val="00746232"/>
    <w:rsid w:val="00771613"/>
    <w:rsid w:val="00786BC3"/>
    <w:rsid w:val="007870AB"/>
    <w:rsid w:val="007D23EA"/>
    <w:rsid w:val="007E73FB"/>
    <w:rsid w:val="00810693"/>
    <w:rsid w:val="0081532A"/>
    <w:rsid w:val="008224E2"/>
    <w:rsid w:val="008839B0"/>
    <w:rsid w:val="0089203C"/>
    <w:rsid w:val="008A37DD"/>
    <w:rsid w:val="008A47DB"/>
    <w:rsid w:val="008B2A78"/>
    <w:rsid w:val="009251BA"/>
    <w:rsid w:val="00933264"/>
    <w:rsid w:val="009429D5"/>
    <w:rsid w:val="00965D33"/>
    <w:rsid w:val="0097178E"/>
    <w:rsid w:val="00974B85"/>
    <w:rsid w:val="00980F90"/>
    <w:rsid w:val="009B3AC9"/>
    <w:rsid w:val="009E40E4"/>
    <w:rsid w:val="009F7DAC"/>
    <w:rsid w:val="00A015CA"/>
    <w:rsid w:val="00A079EB"/>
    <w:rsid w:val="00A11251"/>
    <w:rsid w:val="00A11F34"/>
    <w:rsid w:val="00A44796"/>
    <w:rsid w:val="00A47D5E"/>
    <w:rsid w:val="00A85022"/>
    <w:rsid w:val="00A94840"/>
    <w:rsid w:val="00AB56C5"/>
    <w:rsid w:val="00AC6261"/>
    <w:rsid w:val="00AD139F"/>
    <w:rsid w:val="00AE10F0"/>
    <w:rsid w:val="00AE302B"/>
    <w:rsid w:val="00AF5396"/>
    <w:rsid w:val="00B04295"/>
    <w:rsid w:val="00B17EAD"/>
    <w:rsid w:val="00B26759"/>
    <w:rsid w:val="00B66322"/>
    <w:rsid w:val="00B81FFA"/>
    <w:rsid w:val="00B87FCD"/>
    <w:rsid w:val="00B93327"/>
    <w:rsid w:val="00B9423B"/>
    <w:rsid w:val="00B9618D"/>
    <w:rsid w:val="00BA09CA"/>
    <w:rsid w:val="00BA15E7"/>
    <w:rsid w:val="00BB7A36"/>
    <w:rsid w:val="00BC2701"/>
    <w:rsid w:val="00BC5A0D"/>
    <w:rsid w:val="00BE0DD2"/>
    <w:rsid w:val="00BE2B11"/>
    <w:rsid w:val="00C2334F"/>
    <w:rsid w:val="00C26A23"/>
    <w:rsid w:val="00C36CCC"/>
    <w:rsid w:val="00C451BC"/>
    <w:rsid w:val="00C613DD"/>
    <w:rsid w:val="00CC1AD9"/>
    <w:rsid w:val="00D04032"/>
    <w:rsid w:val="00D11C6A"/>
    <w:rsid w:val="00D11D79"/>
    <w:rsid w:val="00D22E37"/>
    <w:rsid w:val="00D36D86"/>
    <w:rsid w:val="00D42DC1"/>
    <w:rsid w:val="00D60E89"/>
    <w:rsid w:val="00D63C69"/>
    <w:rsid w:val="00D71828"/>
    <w:rsid w:val="00D91A4E"/>
    <w:rsid w:val="00DA5F23"/>
    <w:rsid w:val="00DB080E"/>
    <w:rsid w:val="00DB44C6"/>
    <w:rsid w:val="00DB46C0"/>
    <w:rsid w:val="00DB7010"/>
    <w:rsid w:val="00DC363B"/>
    <w:rsid w:val="00E072A9"/>
    <w:rsid w:val="00E179EF"/>
    <w:rsid w:val="00E213BC"/>
    <w:rsid w:val="00E67104"/>
    <w:rsid w:val="00E7549D"/>
    <w:rsid w:val="00E77151"/>
    <w:rsid w:val="00E85BC0"/>
    <w:rsid w:val="00EC4429"/>
    <w:rsid w:val="00EE2E2D"/>
    <w:rsid w:val="00EF2218"/>
    <w:rsid w:val="00EF3A57"/>
    <w:rsid w:val="00EF680B"/>
    <w:rsid w:val="00EF737E"/>
    <w:rsid w:val="00F0111C"/>
    <w:rsid w:val="00F11D77"/>
    <w:rsid w:val="00F230A6"/>
    <w:rsid w:val="00F241B6"/>
    <w:rsid w:val="00F51A66"/>
    <w:rsid w:val="00F94C9A"/>
    <w:rsid w:val="00FA7402"/>
    <w:rsid w:val="00FB4F6A"/>
    <w:rsid w:val="00FB79E2"/>
    <w:rsid w:val="00FE1117"/>
    <w:rsid w:val="00FE22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EE04D"/>
  <w15:docId w15:val="{731161D3-E2C0-4C67-BC3B-6BE7E275D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27"/>
    <w:pPr>
      <w:spacing w:after="0" w:line="240" w:lineRule="auto"/>
    </w:pPr>
    <w:rPr>
      <w:rFonts w:ascii="Georgia" w:eastAsia="Times New Roman" w:hAnsi="Georgia" w:cs="Times New Roman"/>
      <w:sz w:val="20"/>
      <w:szCs w:val="20"/>
      <w:lang w:val="sv-SE" w:eastAsia="sv-SE"/>
    </w:rPr>
  </w:style>
  <w:style w:type="paragraph" w:styleId="Heading1">
    <w:name w:val="heading 1"/>
    <w:basedOn w:val="Normal"/>
    <w:next w:val="Normal"/>
    <w:link w:val="Heading1Char"/>
    <w:qFormat/>
    <w:rsid w:val="00B93327"/>
    <w:pPr>
      <w:keepNext/>
      <w:spacing w:before="240" w:after="60"/>
      <w:outlineLvl w:val="0"/>
    </w:pPr>
    <w:rPr>
      <w:rFonts w:ascii="Arial" w:hAnsi="Arial" w:cs="Arial"/>
      <w:b/>
      <w:bCs/>
      <w:kern w:val="32"/>
      <w:sz w:val="28"/>
      <w:szCs w:val="32"/>
    </w:rPr>
  </w:style>
  <w:style w:type="paragraph" w:styleId="Heading2">
    <w:name w:val="heading 2"/>
    <w:basedOn w:val="Normal"/>
    <w:next w:val="Normal"/>
    <w:link w:val="Heading2Char"/>
    <w:qFormat/>
    <w:rsid w:val="00B93327"/>
    <w:pPr>
      <w:keepNext/>
      <w:spacing w:before="240" w:after="60"/>
      <w:outlineLvl w:val="1"/>
    </w:pPr>
    <w:rPr>
      <w:rFonts w:ascii="Arial" w:hAnsi="Arial" w:cs="Arial"/>
      <w:b/>
      <w:bCs/>
      <w:iCs/>
      <w:sz w:val="24"/>
      <w:szCs w:val="28"/>
    </w:rPr>
  </w:style>
  <w:style w:type="paragraph" w:styleId="Heading3">
    <w:name w:val="heading 3"/>
    <w:basedOn w:val="Normal"/>
    <w:next w:val="Normal"/>
    <w:link w:val="Heading3Char"/>
    <w:qFormat/>
    <w:rsid w:val="00B93327"/>
    <w:pPr>
      <w:keepNext/>
      <w:spacing w:before="240" w:after="60"/>
      <w:outlineLvl w:val="2"/>
    </w:pPr>
    <w:rPr>
      <w:rFonts w:ascii="Arial" w:hAnsi="Arial" w:cs="Arial"/>
      <w:b/>
      <w:bCs/>
      <w:szCs w:val="26"/>
    </w:rPr>
  </w:style>
  <w:style w:type="paragraph" w:styleId="Heading4">
    <w:name w:val="heading 4"/>
    <w:basedOn w:val="Heading3"/>
    <w:next w:val="Normal"/>
    <w:link w:val="Heading4Char"/>
    <w:qFormat/>
    <w:rsid w:val="00B93327"/>
    <w:pPr>
      <w:outlineLvl w:val="3"/>
    </w:pPr>
    <w:rPr>
      <w:bCs w:val="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93327"/>
    <w:pPr>
      <w:tabs>
        <w:tab w:val="center" w:pos="4536"/>
        <w:tab w:val="right" w:pos="9072"/>
      </w:tabs>
    </w:pPr>
  </w:style>
  <w:style w:type="character" w:customStyle="1" w:styleId="HeaderChar">
    <w:name w:val="Header Char"/>
    <w:basedOn w:val="DefaultParagraphFont"/>
    <w:link w:val="Header"/>
    <w:rsid w:val="00841CD9"/>
    <w:rPr>
      <w:rFonts w:ascii="Georgia" w:eastAsia="Times New Roman" w:hAnsi="Georgia" w:cs="Times New Roman"/>
      <w:sz w:val="20"/>
      <w:szCs w:val="20"/>
      <w:lang w:val="sv-SE" w:eastAsia="sv-SE"/>
    </w:rPr>
  </w:style>
  <w:style w:type="character" w:customStyle="1" w:styleId="Heading1Char">
    <w:name w:val="Heading 1 Char"/>
    <w:basedOn w:val="DefaultParagraphFont"/>
    <w:link w:val="Heading1"/>
    <w:rsid w:val="00841CD9"/>
    <w:rPr>
      <w:rFonts w:ascii="Arial" w:eastAsia="Times New Roman" w:hAnsi="Arial" w:cs="Arial"/>
      <w:b/>
      <w:bCs/>
      <w:kern w:val="32"/>
      <w:sz w:val="28"/>
      <w:szCs w:val="32"/>
      <w:lang w:val="sv-SE" w:eastAsia="sv-SE"/>
    </w:rPr>
  </w:style>
  <w:style w:type="character" w:customStyle="1" w:styleId="Heading2Char">
    <w:name w:val="Heading 2 Char"/>
    <w:basedOn w:val="DefaultParagraphFont"/>
    <w:link w:val="Heading2"/>
    <w:rsid w:val="00841CD9"/>
    <w:rPr>
      <w:rFonts w:ascii="Arial" w:eastAsia="Times New Roman" w:hAnsi="Arial" w:cs="Arial"/>
      <w:b/>
      <w:bCs/>
      <w:iCs/>
      <w:sz w:val="24"/>
      <w:szCs w:val="28"/>
      <w:lang w:val="sv-SE" w:eastAsia="sv-SE"/>
    </w:rPr>
  </w:style>
  <w:style w:type="character" w:customStyle="1" w:styleId="Heading3Char">
    <w:name w:val="Heading 3 Char"/>
    <w:basedOn w:val="DefaultParagraphFont"/>
    <w:link w:val="Heading3"/>
    <w:rsid w:val="00841CD9"/>
    <w:rPr>
      <w:rFonts w:ascii="Arial" w:eastAsia="Times New Roman" w:hAnsi="Arial" w:cs="Arial"/>
      <w:b/>
      <w:bCs/>
      <w:sz w:val="20"/>
      <w:szCs w:val="26"/>
      <w:lang w:val="sv-SE" w:eastAsia="sv-SE"/>
    </w:rPr>
  </w:style>
  <w:style w:type="character" w:customStyle="1" w:styleId="Heading4Char">
    <w:name w:val="Heading 4 Char"/>
    <w:basedOn w:val="DefaultParagraphFont"/>
    <w:link w:val="Heading4"/>
    <w:rsid w:val="00841CD9"/>
    <w:rPr>
      <w:rFonts w:ascii="Arial" w:eastAsia="Times New Roman" w:hAnsi="Arial" w:cs="Arial"/>
      <w:b/>
      <w:sz w:val="24"/>
      <w:szCs w:val="28"/>
      <w:lang w:val="sv-SE" w:eastAsia="sv-SE"/>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sid w:val="00B93327"/>
    <w:rPr>
      <w:color w:val="0000FF" w:themeColor="hyperlink"/>
      <w:u w:val="single"/>
    </w:rPr>
  </w:style>
  <w:style w:type="table" w:styleId="TableGrid">
    <w:name w:val="Table Grid"/>
    <w:basedOn w:val="TableNormal"/>
    <w:rsid w:val="00B93327"/>
    <w:pPr>
      <w:spacing w:after="0" w:line="240" w:lineRule="auto"/>
      <w:jc w:val="both"/>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93327"/>
    <w:rPr>
      <w:rFonts w:ascii="Tahoma" w:hAnsi="Tahoma" w:cs="Tahoma"/>
      <w:sz w:val="16"/>
      <w:szCs w:val="16"/>
    </w:rPr>
  </w:style>
  <w:style w:type="character" w:customStyle="1" w:styleId="BalloonTextChar">
    <w:name w:val="Balloon Text Char"/>
    <w:basedOn w:val="DefaultParagraphFont"/>
    <w:link w:val="BalloonText"/>
    <w:semiHidden/>
    <w:rsid w:val="00B93327"/>
    <w:rPr>
      <w:rFonts w:ascii="Tahoma" w:eastAsia="Times New Roman" w:hAnsi="Tahoma" w:cs="Tahoma"/>
      <w:sz w:val="16"/>
      <w:szCs w:val="16"/>
      <w:lang w:val="sv-SE" w:eastAsia="sv-SE"/>
    </w:rPr>
  </w:style>
  <w:style w:type="paragraph" w:styleId="TOC1">
    <w:name w:val="toc 1"/>
    <w:basedOn w:val="Normal"/>
    <w:next w:val="Normal"/>
    <w:autoRedefine/>
    <w:uiPriority w:val="39"/>
    <w:rsid w:val="00B93327"/>
    <w:pPr>
      <w:spacing w:after="100"/>
    </w:pPr>
  </w:style>
  <w:style w:type="paragraph" w:styleId="TOC2">
    <w:name w:val="toc 2"/>
    <w:basedOn w:val="Normal"/>
    <w:next w:val="Normal"/>
    <w:autoRedefine/>
    <w:uiPriority w:val="39"/>
    <w:rsid w:val="00B93327"/>
    <w:pPr>
      <w:spacing w:after="100"/>
      <w:ind w:left="200"/>
    </w:pPr>
  </w:style>
  <w:style w:type="paragraph" w:styleId="TOCHeading">
    <w:name w:val="TOC Heading"/>
    <w:basedOn w:val="Heading1"/>
    <w:next w:val="Normal"/>
    <w:uiPriority w:val="39"/>
    <w:semiHidden/>
    <w:unhideWhenUsed/>
    <w:qFormat/>
    <w:rsid w:val="00B93327"/>
    <w:pPr>
      <w:keepLines/>
      <w:spacing w:before="480" w:after="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Ledtext">
    <w:name w:val="Ledtext"/>
    <w:basedOn w:val="Normal"/>
    <w:qFormat/>
    <w:rsid w:val="00B93327"/>
    <w:rPr>
      <w:rFonts w:ascii="Arial" w:hAnsi="Arial" w:cs="Arial"/>
      <w:b/>
      <w:sz w:val="16"/>
      <w:szCs w:val="16"/>
    </w:rPr>
  </w:style>
  <w:style w:type="paragraph" w:customStyle="1" w:styleId="Ledtext2">
    <w:name w:val="Ledtext 2"/>
    <w:basedOn w:val="Ledtext"/>
    <w:qFormat/>
    <w:rsid w:val="00B93327"/>
    <w:rPr>
      <w:b w:val="0"/>
    </w:rPr>
  </w:style>
  <w:style w:type="paragraph" w:styleId="ListParagraph">
    <w:name w:val="List Paragraph"/>
    <w:basedOn w:val="Normal"/>
    <w:uiPriority w:val="34"/>
    <w:rsid w:val="00B93327"/>
    <w:pPr>
      <w:ind w:left="720"/>
      <w:contextualSpacing/>
    </w:pPr>
  </w:style>
  <w:style w:type="table" w:styleId="LightList-Accent3">
    <w:name w:val="Light List Accent 3"/>
    <w:basedOn w:val="TableNormal"/>
    <w:uiPriority w:val="61"/>
    <w:rsid w:val="00B93327"/>
    <w:pPr>
      <w:spacing w:after="0" w:line="240" w:lineRule="auto"/>
    </w:pPr>
    <w:rPr>
      <w:rFonts w:eastAsiaTheme="minorEastAsia"/>
      <w:lang w:val="sv-SE" w:eastAsia="sv-S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Rubrik1numrerad">
    <w:name w:val="Rubrik 1 numrerad"/>
    <w:basedOn w:val="Heading1"/>
    <w:next w:val="Normal"/>
    <w:qFormat/>
    <w:rsid w:val="00B93327"/>
    <w:pPr>
      <w:numPr>
        <w:numId w:val="3"/>
      </w:numPr>
    </w:pPr>
  </w:style>
  <w:style w:type="paragraph" w:customStyle="1" w:styleId="Rubrik2numrerad">
    <w:name w:val="Rubrik 2 numrerad"/>
    <w:basedOn w:val="Heading2"/>
    <w:next w:val="Normal"/>
    <w:qFormat/>
    <w:rsid w:val="00B93327"/>
    <w:pPr>
      <w:numPr>
        <w:ilvl w:val="1"/>
        <w:numId w:val="3"/>
      </w:numPr>
      <w:tabs>
        <w:tab w:val="left" w:pos="4820"/>
      </w:tabs>
      <w:spacing w:before="0" w:after="0"/>
    </w:pPr>
    <w:rPr>
      <w:rFonts w:cs="Times New Roman"/>
      <w:bCs w:val="0"/>
      <w:iCs w:val="0"/>
      <w:szCs w:val="20"/>
    </w:rPr>
  </w:style>
  <w:style w:type="paragraph" w:customStyle="1" w:styleId="Rubrik3numrerad">
    <w:name w:val="Rubrik 3 numrerad"/>
    <w:basedOn w:val="Heading3"/>
    <w:next w:val="Normal"/>
    <w:qFormat/>
    <w:rsid w:val="00B93327"/>
    <w:pPr>
      <w:numPr>
        <w:ilvl w:val="2"/>
        <w:numId w:val="3"/>
      </w:numPr>
      <w:spacing w:after="0"/>
    </w:pPr>
    <w:rPr>
      <w:rFonts w:cs="Times New Roman"/>
      <w:bCs w:val="0"/>
      <w:szCs w:val="20"/>
    </w:rPr>
  </w:style>
  <w:style w:type="paragraph" w:styleId="Footer">
    <w:name w:val="footer"/>
    <w:basedOn w:val="Normal"/>
    <w:link w:val="FooterChar"/>
    <w:semiHidden/>
    <w:rsid w:val="00B93327"/>
    <w:pPr>
      <w:tabs>
        <w:tab w:val="center" w:pos="4536"/>
        <w:tab w:val="right" w:pos="9072"/>
      </w:tabs>
    </w:pPr>
  </w:style>
  <w:style w:type="character" w:customStyle="1" w:styleId="FooterChar">
    <w:name w:val="Footer Char"/>
    <w:basedOn w:val="DefaultParagraphFont"/>
    <w:link w:val="Footer"/>
    <w:semiHidden/>
    <w:rsid w:val="00B93327"/>
    <w:rPr>
      <w:rFonts w:ascii="Georgia" w:eastAsia="Times New Roman" w:hAnsi="Georgia" w:cs="Times New Roman"/>
      <w:sz w:val="20"/>
      <w:szCs w:val="20"/>
      <w:lang w:val="sv-SE" w:eastAsia="sv-SE"/>
    </w:rPr>
  </w:style>
  <w:style w:type="character" w:styleId="PageNumber">
    <w:name w:val="page number"/>
    <w:basedOn w:val="DefaultParagraphFont"/>
    <w:semiHidden/>
    <w:rsid w:val="00B93327"/>
  </w:style>
  <w:style w:type="table" w:styleId="TableClassic4">
    <w:name w:val="Table Classic 4"/>
    <w:basedOn w:val="TableNormal"/>
    <w:rsid w:val="00B93327"/>
    <w:pPr>
      <w:spacing w:after="0" w:line="240" w:lineRule="auto"/>
    </w:pPr>
    <w:rPr>
      <w:rFonts w:ascii="Times New Roman" w:eastAsia="Times New Roman" w:hAnsi="Times New Roman" w:cs="Times New Roman"/>
      <w:sz w:val="20"/>
      <w:szCs w:val="20"/>
      <w:lang w:val="sv-SE" w:eastAsia="sv-S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Tabelltext">
    <w:name w:val="Tabelltext"/>
    <w:basedOn w:val="Normal"/>
    <w:semiHidden/>
    <w:rsid w:val="00B93327"/>
    <w:pPr>
      <w:autoSpaceDE w:val="0"/>
      <w:autoSpaceDN w:val="0"/>
      <w:spacing w:before="60" w:after="60"/>
    </w:pPr>
  </w:style>
  <w:style w:type="character" w:styleId="SubtleEmphasis">
    <w:name w:val="Subtle Emphasis"/>
    <w:basedOn w:val="DefaultParagraphFont"/>
    <w:uiPriority w:val="19"/>
    <w:qFormat/>
    <w:rsid w:val="00305CB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3792</Words>
  <Characters>21621</Characters>
  <Application>Microsoft Office Word</Application>
  <DocSecurity>0</DocSecurity>
  <Lines>180</Lines>
  <Paragraphs>50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Systemintegration NYPS2020</dc:creator>
  <cp:lastModifiedBy>rune bjerkli</cp:lastModifiedBy>
  <cp:revision>3</cp:revision>
  <dcterms:created xsi:type="dcterms:W3CDTF">2023-06-19T09:39:00Z</dcterms:created>
  <dcterms:modified xsi:type="dcterms:W3CDTF">2023-06-19T09:46:00Z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smartdocsys</vt:lpwstr>
  </property>
  <property fmtid="{D5CDD505-2E9C-101B-9397-08002B2CF9AE}" pid="3" name="Template">
    <vt:lpwstr>Ansokan om stod_en</vt:lpwstr>
  </property>
  <property fmtid="{D5CDD505-2E9C-101B-9397-08002B2CF9AE}" pid="4" name="TemplateId">
    <vt:lpwstr>2F3BE1C4BC424A018DC2DB3890363492</vt:lpwstr>
  </property>
  <property fmtid="{D5CDD505-2E9C-101B-9397-08002B2CF9AE}" pid="5" name="Typist">
    <vt:lpwstr>smartdocsys</vt:lpwstr>
  </property>
</Properties>
</file>